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2B7" w:rsidRDefault="000872B7">
      <w:pPr>
        <w:spacing w:line="200" w:lineRule="exact"/>
      </w:pPr>
    </w:p>
    <w:p w:rsidR="000872B7" w:rsidRDefault="00104CA1">
      <w:pPr>
        <w:spacing w:before="32"/>
        <w:ind w:left="181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Parepare, ………………………………..</w:t>
      </w:r>
    </w:p>
    <w:p w:rsidR="000872B7" w:rsidRDefault="000872B7">
      <w:pPr>
        <w:spacing w:before="32"/>
        <w:ind w:left="181"/>
        <w:jc w:val="right"/>
        <w:rPr>
          <w:rFonts w:ascii="Bookman Old Style" w:eastAsia="Bookman Old Style" w:hAnsi="Bookman Old Style" w:cs="Bookman Old Style"/>
        </w:rPr>
      </w:pPr>
    </w:p>
    <w:p w:rsidR="000872B7" w:rsidRDefault="00104CA1">
      <w:pPr>
        <w:spacing w:before="1"/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Perihal          </w:t>
      </w:r>
      <w:r>
        <w:rPr>
          <w:rFonts w:ascii="Bookman Old Style" w:eastAsia="Bookman Old Style" w:hAnsi="Bookman Old Style" w:cs="Bookman Old Style"/>
          <w:spacing w:val="55"/>
        </w:rPr>
        <w:t xml:space="preserve"> </w:t>
      </w:r>
      <w:r>
        <w:rPr>
          <w:rFonts w:ascii="Bookman Old Style" w:eastAsia="Bookman Old Style" w:hAnsi="Bookman Old Style" w:cs="Bookman Old Style"/>
        </w:rPr>
        <w:t>: Permohonan KKPR Non Berusaha</w:t>
      </w:r>
    </w:p>
    <w:p w:rsidR="000872B7" w:rsidRDefault="000872B7">
      <w:pPr>
        <w:spacing w:before="13" w:line="220" w:lineRule="exact"/>
      </w:pPr>
    </w:p>
    <w:p w:rsidR="000872B7" w:rsidRDefault="00104CA1">
      <w:pPr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Yth.    </w:t>
      </w:r>
      <w:r>
        <w:rPr>
          <w:rFonts w:ascii="Bookman Old Style" w:eastAsia="Bookman Old Style" w:hAnsi="Bookman Old Style" w:cs="Bookman Old Style"/>
          <w:spacing w:val="1"/>
        </w:rPr>
        <w:t xml:space="preserve"> </w:t>
      </w:r>
      <w:r>
        <w:rPr>
          <w:rFonts w:ascii="Bookman Old Style" w:eastAsia="Bookman Old Style" w:hAnsi="Bookman Old Style" w:cs="Bookman Old Style"/>
        </w:rPr>
        <w:t>Kepala Daerah</w:t>
      </w:r>
    </w:p>
    <w:p w:rsidR="000872B7" w:rsidRDefault="00104CA1">
      <w:pPr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             Cq. Kepala Dinas Penanaman Modal dan Pelayanan Terpadu Satu Pintu </w:t>
      </w:r>
    </w:p>
    <w:p w:rsidR="000872B7" w:rsidRDefault="00104CA1">
      <w:pPr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                   Kota Parepare</w:t>
      </w:r>
    </w:p>
    <w:p w:rsidR="000872B7" w:rsidRDefault="000872B7">
      <w:pPr>
        <w:spacing w:before="13" w:line="220" w:lineRule="exact"/>
      </w:pPr>
    </w:p>
    <w:p w:rsidR="000872B7" w:rsidRDefault="00104CA1">
      <w:pPr>
        <w:spacing w:line="220" w:lineRule="exact"/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position w:val="-1"/>
        </w:rPr>
        <w:t>Yang bertanda tangan di bawah ini:</w:t>
      </w: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655"/>
        <w:gridCol w:w="454"/>
      </w:tblGrid>
      <w:tr w:rsidR="000872B7">
        <w:trPr>
          <w:trHeight w:hRule="exact" w:val="25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before="8"/>
              <w:ind w:left="4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1.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before="8"/>
              <w:ind w:left="13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Nama pemohon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before="8"/>
              <w:ind w:left="86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 …</w:t>
            </w:r>
          </w:p>
        </w:tc>
      </w:tr>
      <w:tr w:rsidR="000872B7">
        <w:trPr>
          <w:trHeight w:hRule="exact" w:val="23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4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2.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13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Bukti Identitas Pemohon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86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 …</w:t>
            </w:r>
          </w:p>
        </w:tc>
      </w:tr>
      <w:tr w:rsidR="000872B7">
        <w:trPr>
          <w:trHeight w:hRule="exact" w:val="23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4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3.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13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NPWP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86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 …</w:t>
            </w:r>
          </w:p>
        </w:tc>
      </w:tr>
      <w:tr w:rsidR="000872B7">
        <w:trPr>
          <w:trHeight w:hRule="exact" w:val="23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4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4.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13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Nomor telepon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86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 …</w:t>
            </w:r>
          </w:p>
        </w:tc>
      </w:tr>
      <w:tr w:rsidR="000872B7">
        <w:trPr>
          <w:trHeight w:hRule="exact" w:val="23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4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5.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13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Alamat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86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 …</w:t>
            </w:r>
          </w:p>
        </w:tc>
      </w:tr>
      <w:tr w:rsidR="000872B7">
        <w:trPr>
          <w:trHeight w:hRule="exact" w:val="23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4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6.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13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Alamat </w:t>
            </w:r>
            <w:r>
              <w:rPr>
                <w:rFonts w:ascii="Bookman Old Style" w:eastAsia="Bookman Old Style" w:hAnsi="Bookman Old Style" w:cs="Bookman Old Style"/>
                <w:i/>
              </w:rPr>
              <w:t>e-mail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86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 …</w:t>
            </w:r>
          </w:p>
        </w:tc>
      </w:tr>
      <w:tr w:rsidR="000872B7">
        <w:trPr>
          <w:trHeight w:hRule="exact" w:val="31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4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7.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13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Rencana kegiatan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872B7" w:rsidRDefault="00104CA1">
            <w:pPr>
              <w:spacing w:line="220" w:lineRule="exact"/>
              <w:ind w:left="86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 …</w:t>
            </w:r>
          </w:p>
        </w:tc>
      </w:tr>
    </w:tbl>
    <w:p w:rsidR="000872B7" w:rsidRDefault="000872B7">
      <w:pPr>
        <w:spacing w:before="2" w:line="100" w:lineRule="exact"/>
        <w:rPr>
          <w:sz w:val="11"/>
          <w:szCs w:val="11"/>
        </w:rPr>
      </w:pPr>
    </w:p>
    <w:p w:rsidR="000872B7" w:rsidRDefault="00104CA1">
      <w:pPr>
        <w:spacing w:before="13" w:line="220" w:lineRule="exact"/>
      </w:pPr>
      <w:r>
        <w:t xml:space="preserve"> </w:t>
      </w:r>
    </w:p>
    <w:p w:rsidR="000872B7" w:rsidRDefault="00104CA1">
      <w:pPr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Dengan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ini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kami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mengajukan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permohonan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Kesesuaian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Kegiatan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Pemanfaatan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Ruang</w:t>
      </w:r>
      <w:r>
        <w:rPr>
          <w:rFonts w:ascii="Bookman Old Style" w:eastAsia="Bookman Old Style" w:hAnsi="Bookman Old Style" w:cs="Bookman Old Style"/>
          <w:spacing w:val="-8"/>
        </w:rPr>
        <w:t xml:space="preserve"> </w:t>
      </w:r>
      <w:r>
        <w:rPr>
          <w:rFonts w:ascii="Bookman Old Style" w:eastAsia="Bookman Old Style" w:hAnsi="Bookman Old Style" w:cs="Bookman Old Style"/>
        </w:rPr>
        <w:t>(KKPR)</w:t>
      </w:r>
    </w:p>
    <w:p w:rsidR="000872B7" w:rsidRDefault="00104CA1">
      <w:pPr>
        <w:spacing w:before="1"/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untuk </w:t>
      </w:r>
      <w:r>
        <w:rPr>
          <w:rFonts w:ascii="Bookman Old Style" w:eastAsia="Bookman Old Style" w:hAnsi="Bookman Old Style" w:cs="Bookman Old Style"/>
          <w:spacing w:val="24"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Kegiatan </w:t>
      </w:r>
      <w:r>
        <w:rPr>
          <w:rFonts w:ascii="Bookman Old Style" w:eastAsia="Bookman Old Style" w:hAnsi="Bookman Old Style" w:cs="Bookman Old Style"/>
          <w:spacing w:val="24"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Nonberusaha. </w:t>
      </w:r>
      <w:r>
        <w:rPr>
          <w:rFonts w:ascii="Bookman Old Style" w:eastAsia="Bookman Old Style" w:hAnsi="Bookman Old Style" w:cs="Bookman Old Style"/>
          <w:spacing w:val="24"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Sebagai </w:t>
      </w:r>
      <w:r>
        <w:rPr>
          <w:rFonts w:ascii="Bookman Old Style" w:eastAsia="Bookman Old Style" w:hAnsi="Bookman Old Style" w:cs="Bookman Old Style"/>
          <w:spacing w:val="28"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lampiran </w:t>
      </w:r>
      <w:r>
        <w:rPr>
          <w:rFonts w:ascii="Bookman Old Style" w:eastAsia="Bookman Old Style" w:hAnsi="Bookman Old Style" w:cs="Bookman Old Style"/>
          <w:spacing w:val="24"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permohonan </w:t>
      </w:r>
      <w:r>
        <w:rPr>
          <w:rFonts w:ascii="Bookman Old Style" w:eastAsia="Bookman Old Style" w:hAnsi="Bookman Old Style" w:cs="Bookman Old Style"/>
          <w:spacing w:val="24"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KKPR </w:t>
      </w:r>
      <w:r>
        <w:rPr>
          <w:rFonts w:ascii="Bookman Old Style" w:eastAsia="Bookman Old Style" w:hAnsi="Bookman Old Style" w:cs="Bookman Old Style"/>
          <w:spacing w:val="24"/>
        </w:rPr>
        <w:t xml:space="preserve"> </w:t>
      </w:r>
      <w:r>
        <w:rPr>
          <w:rFonts w:ascii="Bookman Old Style" w:eastAsia="Bookman Old Style" w:hAnsi="Bookman Old Style" w:cs="Bookman Old Style"/>
        </w:rPr>
        <w:t>dimak</w:t>
      </w:r>
      <w:r>
        <w:rPr>
          <w:rFonts w:ascii="Bookman Old Style" w:eastAsia="Bookman Old Style" w:hAnsi="Bookman Old Style" w:cs="Bookman Old Style"/>
          <w:spacing w:val="4"/>
        </w:rPr>
        <w:t>s</w:t>
      </w:r>
      <w:r>
        <w:rPr>
          <w:rFonts w:ascii="Bookman Old Style" w:eastAsia="Bookman Old Style" w:hAnsi="Bookman Old Style" w:cs="Bookman Old Style"/>
        </w:rPr>
        <w:t xml:space="preserve">ud, </w:t>
      </w:r>
      <w:r>
        <w:rPr>
          <w:rFonts w:ascii="Bookman Old Style" w:eastAsia="Bookman Old Style" w:hAnsi="Bookman Old Style" w:cs="Bookman Old Style"/>
          <w:spacing w:val="24"/>
        </w:rPr>
        <w:t xml:space="preserve"> </w:t>
      </w:r>
      <w:r>
        <w:rPr>
          <w:rFonts w:ascii="Bookman Old Style" w:eastAsia="Bookman Old Style" w:hAnsi="Bookman Old Style" w:cs="Bookman Old Style"/>
        </w:rPr>
        <w:t>kami</w:t>
      </w:r>
    </w:p>
    <w:p w:rsidR="000872B7" w:rsidRDefault="00104CA1">
      <w:pPr>
        <w:spacing w:line="220" w:lineRule="exact"/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sampaikan dokumen usulan kegiatan pemanfaatan ruang sebagai berikut:</w:t>
      </w:r>
    </w:p>
    <w:p w:rsidR="000872B7" w:rsidRDefault="000872B7">
      <w:pPr>
        <w:spacing w:line="220" w:lineRule="exact"/>
        <w:ind w:left="181"/>
        <w:rPr>
          <w:rFonts w:ascii="Bookman Old Style" w:eastAsia="Bookman Old Style" w:hAnsi="Bookman Old Style" w:cs="Bookman Old Style"/>
        </w:rPr>
      </w:pPr>
    </w:p>
    <w:p w:rsidR="000872B7" w:rsidRDefault="00104CA1">
      <w:pPr>
        <w:pStyle w:val="ListParagraph"/>
        <w:numPr>
          <w:ilvl w:val="0"/>
          <w:numId w:val="1"/>
        </w:numPr>
        <w:spacing w:before="2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koordinat lokasi :……………………….</w:t>
      </w:r>
    </w:p>
    <w:p w:rsidR="000872B7" w:rsidRDefault="00104CA1">
      <w:pPr>
        <w:pStyle w:val="ListParagraph"/>
        <w:spacing w:before="2"/>
        <w:ind w:left="117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                          ……………………….</w:t>
      </w:r>
    </w:p>
    <w:p w:rsidR="000872B7" w:rsidRDefault="00104CA1">
      <w:pPr>
        <w:pStyle w:val="ListParagraph"/>
        <w:spacing w:before="2"/>
        <w:ind w:left="117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                          ………………………..</w:t>
      </w:r>
    </w:p>
    <w:p w:rsidR="000872B7" w:rsidRDefault="00104CA1">
      <w:pPr>
        <w:pStyle w:val="ListParagraph"/>
        <w:spacing w:before="2"/>
        <w:ind w:left="117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            </w:t>
      </w:r>
      <w:r>
        <w:rPr>
          <w:rFonts w:ascii="Bookman Old Style" w:eastAsia="Bookman Old Style" w:hAnsi="Bookman Old Style" w:cs="Bookman Old Style"/>
        </w:rPr>
        <w:t xml:space="preserve">              ……………………….</w:t>
      </w:r>
    </w:p>
    <w:p w:rsidR="000872B7" w:rsidRDefault="00104CA1">
      <w:pPr>
        <w:pStyle w:val="ListParagraph"/>
        <w:numPr>
          <w:ilvl w:val="0"/>
          <w:numId w:val="1"/>
        </w:numPr>
        <w:spacing w:before="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kebutuhan luas lahan kegiatan</w:t>
      </w:r>
      <w:r>
        <w:rPr>
          <w:rFonts w:ascii="Bookman Old Style" w:eastAsia="Bookman Old Style" w:hAnsi="Bookman Old Style" w:cs="Bookman Old Style"/>
          <w:spacing w:val="1"/>
        </w:rPr>
        <w:t xml:space="preserve"> </w:t>
      </w:r>
      <w:r>
        <w:rPr>
          <w:rFonts w:ascii="Bookman Old Style" w:eastAsia="Bookman Old Style" w:hAnsi="Bookman Old Style" w:cs="Bookman Old Style"/>
        </w:rPr>
        <w:t>pemanfaatan ruang</w:t>
      </w:r>
      <w:r>
        <w:rPr>
          <w:rFonts w:ascii="Bookman Old Style" w:eastAsia="Bookman Old Style" w:hAnsi="Bookman Old Style" w:cs="Bookman Old Style"/>
          <w:spacing w:val="1"/>
        </w:rPr>
        <w:t xml:space="preserve"> </w:t>
      </w:r>
      <w:r>
        <w:rPr>
          <w:rFonts w:ascii="Bookman Old Style" w:eastAsia="Bookman Old Style" w:hAnsi="Bookman Old Style" w:cs="Bookman Old Style"/>
        </w:rPr>
        <w:t>(dalam satuan m</w:t>
      </w:r>
      <w:r>
        <w:rPr>
          <w:rFonts w:ascii="Bookman Old Style" w:eastAsia="Bookman Old Style" w:hAnsi="Bookman Old Style" w:cs="Bookman Old Style"/>
          <w:position w:val="5"/>
          <w:sz w:val="13"/>
          <w:szCs w:val="13"/>
        </w:rPr>
        <w:t>2</w:t>
      </w:r>
      <w:r>
        <w:rPr>
          <w:rFonts w:ascii="Bookman Old Style" w:eastAsia="Bookman Old Style" w:hAnsi="Bookman Old Style" w:cs="Bookman Old Style"/>
          <w:spacing w:val="2"/>
          <w:position w:val="5"/>
          <w:sz w:val="13"/>
          <w:szCs w:val="13"/>
        </w:rPr>
        <w:t xml:space="preserve"> </w:t>
      </w:r>
      <w:r>
        <w:rPr>
          <w:rFonts w:ascii="Bookman Old Style" w:eastAsia="Bookman Old Style" w:hAnsi="Bookman Old Style" w:cs="Bookman Old Style"/>
        </w:rPr>
        <w:t>atau ha) :</w:t>
      </w:r>
    </w:p>
    <w:p w:rsidR="000872B7" w:rsidRDefault="000872B7">
      <w:pPr>
        <w:pStyle w:val="ListParagraph"/>
        <w:spacing w:before="1"/>
        <w:ind w:left="1171"/>
        <w:rPr>
          <w:rFonts w:ascii="Bookman Old Style" w:eastAsia="Bookman Old Style" w:hAnsi="Bookman Old Style" w:cs="Bookman Old Style"/>
        </w:rPr>
      </w:pPr>
    </w:p>
    <w:p w:rsidR="000872B7" w:rsidRDefault="000872B7">
      <w:pPr>
        <w:pStyle w:val="ListParagraph"/>
        <w:spacing w:before="1"/>
        <w:ind w:left="1171"/>
        <w:rPr>
          <w:rFonts w:ascii="Bookman Old Style" w:eastAsia="Bookman Old Style" w:hAnsi="Bookman Old Style" w:cs="Bookman Old Style"/>
        </w:rPr>
      </w:pPr>
    </w:p>
    <w:p w:rsidR="000872B7" w:rsidRDefault="00104CA1">
      <w:pPr>
        <w:pStyle w:val="ListParagraph"/>
        <w:numPr>
          <w:ilvl w:val="0"/>
          <w:numId w:val="1"/>
        </w:numPr>
        <w:spacing w:line="220" w:lineRule="exac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informasi penguasaan tanah :</w:t>
      </w:r>
    </w:p>
    <w:p w:rsidR="000872B7" w:rsidRDefault="000872B7">
      <w:pPr>
        <w:pStyle w:val="ListParagraph"/>
        <w:spacing w:line="220" w:lineRule="exact"/>
        <w:ind w:left="1171"/>
        <w:rPr>
          <w:rFonts w:ascii="Bookman Old Style" w:eastAsia="Bookman Old Style" w:hAnsi="Bookman Old Style" w:cs="Bookman Old Style"/>
        </w:rPr>
      </w:pPr>
    </w:p>
    <w:p w:rsidR="000872B7" w:rsidRDefault="00104CA1">
      <w:pPr>
        <w:pStyle w:val="ListParagraph"/>
        <w:numPr>
          <w:ilvl w:val="0"/>
          <w:numId w:val="1"/>
        </w:numPr>
        <w:spacing w:before="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informasi jenis kegiatan :</w:t>
      </w:r>
    </w:p>
    <w:p w:rsidR="000872B7" w:rsidRDefault="000872B7">
      <w:pPr>
        <w:pStyle w:val="ListParagraph"/>
        <w:spacing w:before="1"/>
        <w:ind w:left="1171"/>
        <w:rPr>
          <w:rFonts w:ascii="Bookman Old Style" w:eastAsia="Bookman Old Style" w:hAnsi="Bookman Old Style" w:cs="Bookman Old Style"/>
        </w:rPr>
      </w:pPr>
    </w:p>
    <w:p w:rsidR="000872B7" w:rsidRDefault="00104CA1">
      <w:pPr>
        <w:pStyle w:val="ListParagraph"/>
        <w:numPr>
          <w:ilvl w:val="0"/>
          <w:numId w:val="1"/>
        </w:numPr>
        <w:spacing w:before="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rencana jumlah lantai bangunan (untuk permohonan PBG) :</w:t>
      </w:r>
    </w:p>
    <w:p w:rsidR="000872B7" w:rsidRDefault="000872B7">
      <w:pPr>
        <w:pStyle w:val="ListParagraph"/>
        <w:spacing w:before="1"/>
        <w:ind w:left="1171"/>
        <w:rPr>
          <w:rFonts w:ascii="Bookman Old Style" w:eastAsia="Bookman Old Style" w:hAnsi="Bookman Old Style" w:cs="Bookman Old Style"/>
        </w:rPr>
      </w:pPr>
    </w:p>
    <w:p w:rsidR="000872B7" w:rsidRDefault="00104CA1">
      <w:pPr>
        <w:pStyle w:val="ListParagraph"/>
        <w:numPr>
          <w:ilvl w:val="0"/>
          <w:numId w:val="1"/>
        </w:numPr>
        <w:spacing w:line="220" w:lineRule="exac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rencana luas lantai bangunan (untuk </w:t>
      </w:r>
      <w:r>
        <w:rPr>
          <w:rFonts w:ascii="Bookman Old Style" w:eastAsia="Bookman Old Style" w:hAnsi="Bookman Old Style" w:cs="Bookman Old Style"/>
        </w:rPr>
        <w:t>permohonan PBG):</w:t>
      </w:r>
    </w:p>
    <w:p w:rsidR="000872B7" w:rsidRDefault="000872B7">
      <w:pPr>
        <w:pStyle w:val="ListParagraph"/>
        <w:spacing w:line="220" w:lineRule="exact"/>
        <w:ind w:left="1171"/>
        <w:rPr>
          <w:rFonts w:ascii="Bookman Old Style" w:eastAsia="Bookman Old Style" w:hAnsi="Bookman Old Style" w:cs="Bookman Old Style"/>
        </w:rPr>
      </w:pPr>
    </w:p>
    <w:p w:rsidR="000872B7" w:rsidRDefault="00104CA1">
      <w:pPr>
        <w:pStyle w:val="ListParagraph"/>
        <w:numPr>
          <w:ilvl w:val="0"/>
          <w:numId w:val="1"/>
        </w:numPr>
        <w:spacing w:before="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rencana teknis bangunan dan/atau rencana induk</w:t>
      </w:r>
      <w:r>
        <w:rPr>
          <w:rFonts w:ascii="Bookman Old Style" w:eastAsia="Bookman Old Style" w:hAnsi="Bookman Old Style" w:cs="Bookman Old Style"/>
          <w:spacing w:val="2"/>
        </w:rPr>
        <w:t xml:space="preserve"> </w:t>
      </w:r>
      <w:r>
        <w:rPr>
          <w:rFonts w:ascii="Bookman Old Style" w:eastAsia="Bookman Old Style" w:hAnsi="Bookman Old Style" w:cs="Bookman Old Style"/>
        </w:rPr>
        <w:t>kawasan (untuk permohonan PBG):</w:t>
      </w:r>
    </w:p>
    <w:p w:rsidR="000872B7" w:rsidRDefault="000872B7">
      <w:pPr>
        <w:spacing w:before="1"/>
        <w:ind w:left="721"/>
        <w:rPr>
          <w:rFonts w:ascii="Bookman Old Style" w:eastAsia="Bookman Old Style" w:hAnsi="Bookman Old Style" w:cs="Bookman Old Style"/>
        </w:rPr>
      </w:pPr>
    </w:p>
    <w:p w:rsidR="000872B7" w:rsidRDefault="000872B7">
      <w:pPr>
        <w:spacing w:before="1"/>
        <w:ind w:left="721"/>
        <w:rPr>
          <w:rFonts w:ascii="Bookman Old Style" w:eastAsia="Bookman Old Style" w:hAnsi="Bookman Old Style" w:cs="Bookman Old Style"/>
        </w:rPr>
      </w:pPr>
    </w:p>
    <w:p w:rsidR="000872B7" w:rsidRDefault="00104CA1">
      <w:pPr>
        <w:ind w:left="181" w:right="81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Dengan</w:t>
      </w:r>
      <w:r>
        <w:rPr>
          <w:rFonts w:ascii="Bookman Old Style" w:eastAsia="Bookman Old Style" w:hAnsi="Bookman Old Style" w:cs="Bookman Old Style"/>
          <w:spacing w:val="8"/>
        </w:rPr>
        <w:t xml:space="preserve"> </w:t>
      </w:r>
      <w:r>
        <w:rPr>
          <w:rFonts w:ascii="Bookman Old Style" w:eastAsia="Bookman Old Style" w:hAnsi="Bookman Old Style" w:cs="Bookman Old Style"/>
        </w:rPr>
        <w:t>ini</w:t>
      </w:r>
      <w:r>
        <w:rPr>
          <w:rFonts w:ascii="Bookman Old Style" w:eastAsia="Bookman Old Style" w:hAnsi="Bookman Old Style" w:cs="Bookman Old Style"/>
          <w:spacing w:val="8"/>
        </w:rPr>
        <w:t xml:space="preserve"> </w:t>
      </w:r>
      <w:r>
        <w:rPr>
          <w:rFonts w:ascii="Bookman Old Style" w:eastAsia="Bookman Old Style" w:hAnsi="Bookman Old Style" w:cs="Bookman Old Style"/>
        </w:rPr>
        <w:t>menyatakan</w:t>
      </w:r>
      <w:r>
        <w:rPr>
          <w:rFonts w:ascii="Bookman Old Style" w:eastAsia="Bookman Old Style" w:hAnsi="Bookman Old Style" w:cs="Bookman Old Style"/>
          <w:spacing w:val="8"/>
        </w:rPr>
        <w:t xml:space="preserve"> </w:t>
      </w:r>
      <w:r>
        <w:rPr>
          <w:rFonts w:ascii="Bookman Old Style" w:eastAsia="Bookman Old Style" w:hAnsi="Bookman Old Style" w:cs="Bookman Old Style"/>
        </w:rPr>
        <w:t>bahwa</w:t>
      </w:r>
      <w:r>
        <w:rPr>
          <w:rFonts w:ascii="Bookman Old Style" w:eastAsia="Bookman Old Style" w:hAnsi="Bookman Old Style" w:cs="Bookman Old Style"/>
          <w:spacing w:val="12"/>
        </w:rPr>
        <w:t xml:space="preserve"> </w:t>
      </w:r>
      <w:r>
        <w:rPr>
          <w:rFonts w:ascii="Bookman Old Style" w:eastAsia="Bookman Old Style" w:hAnsi="Bookman Old Style" w:cs="Bookman Old Style"/>
        </w:rPr>
        <w:t>seluruh</w:t>
      </w:r>
      <w:r>
        <w:rPr>
          <w:rFonts w:ascii="Bookman Old Style" w:eastAsia="Bookman Old Style" w:hAnsi="Bookman Old Style" w:cs="Bookman Old Style"/>
          <w:spacing w:val="12"/>
        </w:rPr>
        <w:t xml:space="preserve"> </w:t>
      </w:r>
      <w:r>
        <w:rPr>
          <w:rFonts w:ascii="Bookman Old Style" w:eastAsia="Bookman Old Style" w:hAnsi="Bookman Old Style" w:cs="Bookman Old Style"/>
        </w:rPr>
        <w:t>persyaratan</w:t>
      </w:r>
      <w:r>
        <w:rPr>
          <w:rFonts w:ascii="Bookman Old Style" w:eastAsia="Bookman Old Style" w:hAnsi="Bookman Old Style" w:cs="Bookman Old Style"/>
          <w:spacing w:val="8"/>
        </w:rPr>
        <w:t xml:space="preserve"> </w:t>
      </w:r>
      <w:r>
        <w:rPr>
          <w:rFonts w:ascii="Bookman Old Style" w:eastAsia="Bookman Old Style" w:hAnsi="Bookman Old Style" w:cs="Bookman Old Style"/>
        </w:rPr>
        <w:t>data</w:t>
      </w:r>
      <w:r>
        <w:rPr>
          <w:rFonts w:ascii="Bookman Old Style" w:eastAsia="Bookman Old Style" w:hAnsi="Bookman Old Style" w:cs="Bookman Old Style"/>
          <w:spacing w:val="8"/>
        </w:rPr>
        <w:t xml:space="preserve"> </w:t>
      </w:r>
      <w:r>
        <w:rPr>
          <w:rFonts w:ascii="Bookman Old Style" w:eastAsia="Bookman Old Style" w:hAnsi="Bookman Old Style" w:cs="Bookman Old Style"/>
        </w:rPr>
        <w:t>dan</w:t>
      </w:r>
      <w:r>
        <w:rPr>
          <w:rFonts w:ascii="Bookman Old Style" w:eastAsia="Bookman Old Style" w:hAnsi="Bookman Old Style" w:cs="Bookman Old Style"/>
          <w:spacing w:val="8"/>
        </w:rPr>
        <w:t xml:space="preserve"> </w:t>
      </w:r>
      <w:r>
        <w:rPr>
          <w:rFonts w:ascii="Bookman Old Style" w:eastAsia="Bookman Old Style" w:hAnsi="Bookman Old Style" w:cs="Bookman Old Style"/>
        </w:rPr>
        <w:t>dokumen</w:t>
      </w:r>
      <w:r>
        <w:rPr>
          <w:rFonts w:ascii="Bookman Old Style" w:eastAsia="Bookman Old Style" w:hAnsi="Bookman Old Style" w:cs="Bookman Old Style"/>
          <w:spacing w:val="12"/>
        </w:rPr>
        <w:t xml:space="preserve"> </w:t>
      </w:r>
      <w:r>
        <w:rPr>
          <w:rFonts w:ascii="Bookman Old Style" w:eastAsia="Bookman Old Style" w:hAnsi="Bookman Old Style" w:cs="Bookman Old Style"/>
        </w:rPr>
        <w:t>yang</w:t>
      </w:r>
      <w:r>
        <w:rPr>
          <w:rFonts w:ascii="Bookman Old Style" w:eastAsia="Bookman Old Style" w:hAnsi="Bookman Old Style" w:cs="Bookman Old Style"/>
          <w:spacing w:val="8"/>
        </w:rPr>
        <w:t xml:space="preserve"> </w:t>
      </w:r>
      <w:r>
        <w:rPr>
          <w:rFonts w:ascii="Bookman Old Style" w:eastAsia="Bookman Old Style" w:hAnsi="Bookman Old Style" w:cs="Bookman Old Style"/>
        </w:rPr>
        <w:t>k</w:t>
      </w:r>
      <w:r>
        <w:rPr>
          <w:rFonts w:ascii="Bookman Old Style" w:eastAsia="Bookman Old Style" w:hAnsi="Bookman Old Style" w:cs="Bookman Old Style"/>
          <w:spacing w:val="4"/>
        </w:rPr>
        <w:t>a</w:t>
      </w:r>
      <w:r>
        <w:rPr>
          <w:rFonts w:ascii="Bookman Old Style" w:eastAsia="Bookman Old Style" w:hAnsi="Bookman Old Style" w:cs="Bookman Old Style"/>
        </w:rPr>
        <w:t>mi</w:t>
      </w:r>
      <w:r>
        <w:rPr>
          <w:rFonts w:ascii="Bookman Old Style" w:eastAsia="Bookman Old Style" w:hAnsi="Bookman Old Style" w:cs="Bookman Old Style"/>
          <w:spacing w:val="8"/>
        </w:rPr>
        <w:t xml:space="preserve"> </w:t>
      </w:r>
      <w:r>
        <w:rPr>
          <w:rFonts w:ascii="Bookman Old Style" w:eastAsia="Bookman Old Style" w:hAnsi="Bookman Old Style" w:cs="Bookman Old Style"/>
        </w:rPr>
        <w:t>berikan adalah benar.</w:t>
      </w:r>
    </w:p>
    <w:p w:rsidR="000872B7" w:rsidRDefault="000872B7">
      <w:pPr>
        <w:spacing w:before="13" w:line="220" w:lineRule="exact"/>
      </w:pPr>
    </w:p>
    <w:p w:rsidR="000872B7" w:rsidRDefault="00104CA1">
      <w:pPr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Demikian disampaikan, atas perhatian dan dukungannya kami </w:t>
      </w:r>
      <w:r>
        <w:rPr>
          <w:rFonts w:ascii="Bookman Old Style" w:eastAsia="Bookman Old Style" w:hAnsi="Bookman Old Style" w:cs="Bookman Old Style"/>
        </w:rPr>
        <w:t>ucapkan terima kasih.</w:t>
      </w:r>
    </w:p>
    <w:p w:rsidR="000872B7" w:rsidRDefault="000872B7">
      <w:pPr>
        <w:spacing w:before="9" w:line="100" w:lineRule="exact"/>
        <w:rPr>
          <w:sz w:val="10"/>
          <w:szCs w:val="10"/>
        </w:rPr>
      </w:pPr>
    </w:p>
    <w:p w:rsidR="000872B7" w:rsidRDefault="000872B7">
      <w:pPr>
        <w:spacing w:line="200" w:lineRule="exact"/>
      </w:pPr>
    </w:p>
    <w:p w:rsidR="000872B7" w:rsidRDefault="000872B7">
      <w:pPr>
        <w:spacing w:line="200" w:lineRule="exact"/>
      </w:pPr>
    </w:p>
    <w:p w:rsidR="000872B7" w:rsidRDefault="00104CA1">
      <w:pPr>
        <w:spacing w:line="551" w:lineRule="auto"/>
        <w:ind w:left="6418" w:right="1862" w:hanging="22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(tanda tangan)</w:t>
      </w:r>
    </w:p>
    <w:p w:rsidR="000872B7" w:rsidRDefault="00104CA1">
      <w:pPr>
        <w:spacing w:before="9"/>
        <w:ind w:left="5862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(Nama Lengkap Pemohon)</w:t>
      </w:r>
    </w:p>
    <w:p w:rsidR="000872B7" w:rsidRDefault="000872B7">
      <w:pPr>
        <w:spacing w:before="9" w:line="260" w:lineRule="exact"/>
        <w:rPr>
          <w:sz w:val="26"/>
          <w:szCs w:val="26"/>
        </w:rPr>
      </w:pPr>
    </w:p>
    <w:p w:rsidR="000872B7" w:rsidRDefault="000872B7">
      <w:pPr>
        <w:spacing w:before="9" w:line="260" w:lineRule="exact"/>
        <w:rPr>
          <w:sz w:val="26"/>
          <w:szCs w:val="26"/>
        </w:rPr>
      </w:pPr>
    </w:p>
    <w:p w:rsidR="000872B7" w:rsidRDefault="00104CA1">
      <w:pPr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Tembusan:</w:t>
      </w:r>
    </w:p>
    <w:p w:rsidR="000872B7" w:rsidRDefault="00104CA1">
      <w:pPr>
        <w:spacing w:before="1"/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Kepala OPD yang membidangi urusan tata ruang</w:t>
      </w:r>
    </w:p>
    <w:p w:rsidR="000872B7" w:rsidRDefault="000872B7">
      <w:pPr>
        <w:spacing w:before="1"/>
        <w:ind w:left="181"/>
        <w:rPr>
          <w:rFonts w:ascii="Bookman Old Style" w:eastAsia="Bookman Old Style" w:hAnsi="Bookman Old Style" w:cs="Bookman Old Style"/>
        </w:rPr>
      </w:pPr>
    </w:p>
    <w:p w:rsidR="000872B7" w:rsidRDefault="00104CA1">
      <w:pPr>
        <w:spacing w:before="1"/>
        <w:ind w:left="1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          </w:t>
      </w:r>
    </w:p>
    <w:p w:rsidR="000872B7" w:rsidRDefault="00104CA1">
      <w:pPr>
        <w:spacing w:before="65"/>
        <w:ind w:left="3837" w:right="4572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  <w:spacing w:val="-1"/>
        </w:rPr>
        <w:t>L</w:t>
      </w:r>
      <w:r>
        <w:rPr>
          <w:rFonts w:ascii="Bookman Old Style" w:eastAsia="Bookman Old Style" w:hAnsi="Bookman Old Style" w:cs="Bookman Old Style"/>
          <w:b/>
          <w:spacing w:val="1"/>
        </w:rPr>
        <w:t>AM</w:t>
      </w:r>
      <w:r>
        <w:rPr>
          <w:rFonts w:ascii="Bookman Old Style" w:eastAsia="Bookman Old Style" w:hAnsi="Bookman Old Style" w:cs="Bookman Old Style"/>
          <w:b/>
          <w:spacing w:val="-1"/>
        </w:rPr>
        <w:t>P</w:t>
      </w:r>
      <w:r>
        <w:rPr>
          <w:rFonts w:ascii="Bookman Old Style" w:eastAsia="Bookman Old Style" w:hAnsi="Bookman Old Style" w:cs="Bookman Old Style"/>
          <w:b/>
        </w:rPr>
        <w:t>IR</w:t>
      </w:r>
      <w:r>
        <w:rPr>
          <w:rFonts w:ascii="Bookman Old Style" w:eastAsia="Bookman Old Style" w:hAnsi="Bookman Old Style" w:cs="Bookman Old Style"/>
          <w:b/>
          <w:spacing w:val="2"/>
        </w:rPr>
        <w:t>A</w:t>
      </w:r>
      <w:r>
        <w:rPr>
          <w:rFonts w:ascii="Bookman Old Style" w:eastAsia="Bookman Old Style" w:hAnsi="Bookman Old Style" w:cs="Bookman Old Style"/>
          <w:b/>
        </w:rPr>
        <w:t>N</w:t>
      </w:r>
      <w:r>
        <w:rPr>
          <w:rFonts w:ascii="Bookman Old Style" w:eastAsia="Bookman Old Style" w:hAnsi="Bookman Old Style" w:cs="Bookman Old Style"/>
          <w:b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b/>
        </w:rPr>
        <w:t>II</w:t>
      </w:r>
    </w:p>
    <w:p w:rsidR="000872B7" w:rsidRDefault="00104CA1">
      <w:pPr>
        <w:spacing w:before="21" w:line="256" w:lineRule="auto"/>
        <w:ind w:left="465" w:right="1212"/>
        <w:jc w:val="center"/>
        <w:rPr>
          <w:rFonts w:ascii="Bookman Old Style" w:eastAsia="Bookman Old Style" w:hAnsi="Bookman Old Style" w:cs="Bookman Old Style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1179195</wp:posOffset>
                </wp:positionH>
                <wp:positionV relativeFrom="paragraph">
                  <wp:posOffset>928370</wp:posOffset>
                </wp:positionV>
                <wp:extent cx="2482850" cy="2396490"/>
                <wp:effectExtent l="0" t="0" r="13335" b="3810"/>
                <wp:wrapNone/>
                <wp:docPr id="1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2850" cy="2396490"/>
                          <a:chOff x="1857" y="1462"/>
                          <a:chExt cx="3910" cy="3774"/>
                        </a:xfrm>
                      </wpg:grpSpPr>
                      <pic:pic xmlns:pic="http://schemas.openxmlformats.org/drawingml/2006/picture">
                        <pic:nvPicPr>
                          <pic:cNvPr id="17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72" y="1476"/>
                            <a:ext cx="3880" cy="3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" name="Freeform 13"/>
                        <wps:cNvSpPr/>
                        <wps:spPr bwMode="auto">
                          <a:xfrm>
                            <a:off x="1865" y="1469"/>
                            <a:ext cx="3895" cy="3759"/>
                          </a:xfrm>
                          <a:custGeom>
                            <a:avLst/>
                            <a:gdLst>
                              <a:gd name="T0" fmla="+- 0 1865 1865"/>
                              <a:gd name="T1" fmla="*/ T0 w 3895"/>
                              <a:gd name="T2" fmla="+- 0 5228 1469"/>
                              <a:gd name="T3" fmla="*/ 5228 h 3759"/>
                              <a:gd name="T4" fmla="+- 0 5759 1865"/>
                              <a:gd name="T5" fmla="*/ T4 w 3895"/>
                              <a:gd name="T6" fmla="+- 0 5228 1469"/>
                              <a:gd name="T7" fmla="*/ 5228 h 3759"/>
                              <a:gd name="T8" fmla="+- 0 5759 1865"/>
                              <a:gd name="T9" fmla="*/ T8 w 3895"/>
                              <a:gd name="T10" fmla="+- 0 1469 1469"/>
                              <a:gd name="T11" fmla="*/ 1469 h 3759"/>
                              <a:gd name="T12" fmla="+- 0 1865 1865"/>
                              <a:gd name="T13" fmla="*/ T12 w 3895"/>
                              <a:gd name="T14" fmla="+- 0 1469 1469"/>
                              <a:gd name="T15" fmla="*/ 1469 h 3759"/>
                              <a:gd name="T16" fmla="+- 0 1865 1865"/>
                              <a:gd name="T17" fmla="*/ T16 w 3895"/>
                              <a:gd name="T18" fmla="+- 0 5228 1469"/>
                              <a:gd name="T19" fmla="*/ 5228 h 3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95" h="3759">
                                <a:moveTo>
                                  <a:pt x="0" y="3759"/>
                                </a:moveTo>
                                <a:lnTo>
                                  <a:pt x="3894" y="3759"/>
                                </a:lnTo>
                                <a:lnTo>
                                  <a:pt x="38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12" o:spid="_x0000_s1026" o:spt="203" style="position:absolute;left:0pt;margin-left:92.85pt;margin-top:73.1pt;height:188.7pt;width:195.5pt;mso-position-horizontal-relative:page;z-index:-251656192;mso-width-relative:page;mso-height-relative:page;" coordorigin="1857,1462" coordsize="3910,3774" o:gfxdata="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">
                <o:lock v:ext="edit" aspectratio="f"/>
                <v:shape id="Picture 14" o:spid="_x0000_s1026" o:spt="75" type="#_x0000_t75" style="position:absolute;left:1872;top:1476;height:3744;width:3880;" filled="f" o:preferrelative="t" stroked="f" coordsize="21600,21600" o:gfxdata="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vrzL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o:title=""/>
                  <o:lock v:ext="edit" aspectratio="t"/>
                </v:shape>
                <v:shape id="Freeform 13" o:spid="_x0000_s1026" o:spt="100" style="position:absolute;left:1865;top:1469;height:3759;width:3895;" filled="f" stroked="t" coordsize="3895,3759" o:gfxdata="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hthQL4A&#10;AADbAAAADwAAAAAAAAABACAAAAAiAAAAZHJzL2Rvd25yZXYueG1sUEsBAhQAFAAAAAgAh07iQDMv&#10;BZ47AAAAOQAAABAAAAAAAAAAAQAgAAAADQEAAGRycy9zaGFwZXhtbC54bWxQSwUGAAAAAAYABgBb&#10;AQAAtwMAAAAA&#10;" path="m0,3759l3894,3759,3894,0,0,0,0,3759xe">
                  <v:path o:connectlocs="0,5228;3894,5228;3894,1469;0,1469;0,5228" o:connectangles="0,0,0,0,0"/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3894455</wp:posOffset>
                </wp:positionH>
                <wp:positionV relativeFrom="paragraph">
                  <wp:posOffset>928370</wp:posOffset>
                </wp:positionV>
                <wp:extent cx="2369820" cy="2402840"/>
                <wp:effectExtent l="0" t="0" r="11430" b="16510"/>
                <wp:wrapNone/>
                <wp:docPr id="13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9820" cy="2402840"/>
                          <a:chOff x="6133" y="1462"/>
                          <a:chExt cx="3732" cy="3784"/>
                        </a:xfrm>
                      </wpg:grpSpPr>
                      <pic:pic xmlns:pic="http://schemas.openxmlformats.org/drawingml/2006/picture">
                        <pic:nvPicPr>
                          <pic:cNvPr id="14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148" y="1476"/>
                            <a:ext cx="3702" cy="3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" name="Freeform 10"/>
                        <wps:cNvSpPr/>
                        <wps:spPr bwMode="auto">
                          <a:xfrm>
                            <a:off x="6140" y="1469"/>
                            <a:ext cx="3717" cy="3769"/>
                          </a:xfrm>
                          <a:custGeom>
                            <a:avLst/>
                            <a:gdLst>
                              <a:gd name="T0" fmla="+- 0 6140 6140"/>
                              <a:gd name="T1" fmla="*/ T0 w 3717"/>
                              <a:gd name="T2" fmla="+- 0 5238 1469"/>
                              <a:gd name="T3" fmla="*/ 5238 h 3769"/>
                              <a:gd name="T4" fmla="+- 0 9857 6140"/>
                              <a:gd name="T5" fmla="*/ T4 w 3717"/>
                              <a:gd name="T6" fmla="+- 0 5238 1469"/>
                              <a:gd name="T7" fmla="*/ 5238 h 3769"/>
                              <a:gd name="T8" fmla="+- 0 9857 6140"/>
                              <a:gd name="T9" fmla="*/ T8 w 3717"/>
                              <a:gd name="T10" fmla="+- 0 1469 1469"/>
                              <a:gd name="T11" fmla="*/ 1469 h 3769"/>
                              <a:gd name="T12" fmla="+- 0 6140 6140"/>
                              <a:gd name="T13" fmla="*/ T12 w 3717"/>
                              <a:gd name="T14" fmla="+- 0 1469 1469"/>
                              <a:gd name="T15" fmla="*/ 1469 h 3769"/>
                              <a:gd name="T16" fmla="+- 0 6140 6140"/>
                              <a:gd name="T17" fmla="*/ T16 w 3717"/>
                              <a:gd name="T18" fmla="+- 0 5238 1469"/>
                              <a:gd name="T19" fmla="*/ 5238 h 37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17" h="3769">
                                <a:moveTo>
                                  <a:pt x="0" y="3769"/>
                                </a:moveTo>
                                <a:lnTo>
                                  <a:pt x="3717" y="3769"/>
                                </a:lnTo>
                                <a:lnTo>
                                  <a:pt x="37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9" o:spid="_x0000_s1026" o:spt="203" style="position:absolute;left:0pt;margin-left:306.65pt;margin-top:73.1pt;height:189.2pt;width:186.6pt;mso-position-horizontal-relative:page;z-index:-251655168;mso-width-relative:page;mso-height-relative:page;" coordorigin="6133,1462" coordsize="3732,3784" o:gfxdata="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">
                <o:lock v:ext="edit" aspectratio="f"/>
                <v:shape id="Picture 11" o:spid="_x0000_s1026" o:spt="75" type="#_x0000_t75" style="position:absolute;left:6148;top:1476;height:3754;width:3702;" filled="f" o:preferrelative="t" stroked="f" coordsize="21600,21600" o:gfxdata="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8JhI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2" o:title=""/>
                  <o:lock v:ext="edit" aspectratio="t"/>
                </v:shape>
                <v:shape id="Freeform 10" o:spid="_x0000_s1026" o:spt="100" style="position:absolute;left:6140;top:1469;height:3769;width:3717;" filled="f" stroked="t" coordsize="3717,3769" o:gfxdata="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sxPursAAADb&#10;AAAADwAAAAAAAAABACAAAAAiAAAAZHJzL2Rvd25yZXYueG1sUEsBAhQAFAAAAAgAh07iQDMvBZ47&#10;AAAAOQAAABAAAAAAAAAAAQAgAAAACgEAAGRycy9zaGFwZXhtbC54bWxQSwUGAAAAAAYABgBbAQAA&#10;tAMAAAAA&#10;" path="m0,3769l3717,3769,3717,0,0,0,0,3769xe">
                  <v:path o:connectlocs="0,5238;3717,5238;3717,1469;0,1469;0,5238" o:connectangles="0,0,0,0,0"/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Bookman Old Style" w:eastAsia="Bookman Old Style" w:hAnsi="Bookman Old Style" w:cs="Bookman Old Style"/>
          <w:b/>
          <w:spacing w:val="1"/>
        </w:rPr>
        <w:t>C</w:t>
      </w:r>
      <w:r>
        <w:rPr>
          <w:rFonts w:ascii="Bookman Old Style" w:eastAsia="Bookman Old Style" w:hAnsi="Bookman Old Style" w:cs="Bookman Old Style"/>
          <w:b/>
        </w:rPr>
        <w:t>O</w:t>
      </w:r>
      <w:r>
        <w:rPr>
          <w:rFonts w:ascii="Bookman Old Style" w:eastAsia="Bookman Old Style" w:hAnsi="Bookman Old Style" w:cs="Bookman Old Style"/>
          <w:b/>
          <w:spacing w:val="1"/>
        </w:rPr>
        <w:t>N</w:t>
      </w:r>
      <w:r>
        <w:rPr>
          <w:rFonts w:ascii="Bookman Old Style" w:eastAsia="Bookman Old Style" w:hAnsi="Bookman Old Style" w:cs="Bookman Old Style"/>
          <w:b/>
          <w:spacing w:val="2"/>
        </w:rPr>
        <w:t>T</w:t>
      </w:r>
      <w:r>
        <w:rPr>
          <w:rFonts w:ascii="Bookman Old Style" w:eastAsia="Bookman Old Style" w:hAnsi="Bookman Old Style" w:cs="Bookman Old Style"/>
          <w:b/>
        </w:rPr>
        <w:t>OH</w:t>
      </w:r>
      <w:r>
        <w:rPr>
          <w:rFonts w:ascii="Bookman Old Style" w:eastAsia="Bookman Old Style" w:hAnsi="Bookman Old Style" w:cs="Bookman Old Style"/>
          <w:b/>
          <w:spacing w:val="1"/>
        </w:rPr>
        <w:t xml:space="preserve"> </w:t>
      </w:r>
      <w:r>
        <w:rPr>
          <w:rFonts w:ascii="Bookman Old Style" w:eastAsia="Bookman Old Style" w:hAnsi="Bookman Old Style" w:cs="Bookman Old Style"/>
          <w:b/>
          <w:spacing w:val="-2"/>
        </w:rPr>
        <w:t>F</w:t>
      </w:r>
      <w:r>
        <w:rPr>
          <w:rFonts w:ascii="Bookman Old Style" w:eastAsia="Bookman Old Style" w:hAnsi="Bookman Old Style" w:cs="Bookman Old Style"/>
          <w:b/>
        </w:rPr>
        <w:t>OR</w:t>
      </w:r>
      <w:r>
        <w:rPr>
          <w:rFonts w:ascii="Bookman Old Style" w:eastAsia="Bookman Old Style" w:hAnsi="Bookman Old Style" w:cs="Bookman Old Style"/>
          <w:b/>
          <w:spacing w:val="-2"/>
        </w:rPr>
        <w:t>M</w:t>
      </w:r>
      <w:r>
        <w:rPr>
          <w:rFonts w:ascii="Bookman Old Style" w:eastAsia="Bookman Old Style" w:hAnsi="Bookman Old Style" w:cs="Bookman Old Style"/>
          <w:b/>
          <w:spacing w:val="1"/>
        </w:rPr>
        <w:t>A</w:t>
      </w:r>
      <w:r>
        <w:rPr>
          <w:rFonts w:ascii="Bookman Old Style" w:eastAsia="Bookman Old Style" w:hAnsi="Bookman Old Style" w:cs="Bookman Old Style"/>
          <w:b/>
        </w:rPr>
        <w:t>T</w:t>
      </w:r>
      <w:r>
        <w:rPr>
          <w:rFonts w:ascii="Bookman Old Style" w:eastAsia="Bookman Old Style" w:hAnsi="Bookman Old Style" w:cs="Bookman Old Style"/>
          <w:b/>
          <w:spacing w:val="-1"/>
        </w:rPr>
        <w:t xml:space="preserve"> </w:t>
      </w:r>
      <w:r>
        <w:rPr>
          <w:rFonts w:ascii="Bookman Old Style" w:eastAsia="Bookman Old Style" w:hAnsi="Bookman Old Style" w:cs="Bookman Old Style"/>
          <w:b/>
        </w:rPr>
        <w:t>R</w:t>
      </w:r>
      <w:r>
        <w:rPr>
          <w:rFonts w:ascii="Bookman Old Style" w:eastAsia="Bookman Old Style" w:hAnsi="Bookman Old Style" w:cs="Bookman Old Style"/>
          <w:b/>
          <w:spacing w:val="2"/>
        </w:rPr>
        <w:t>E</w:t>
      </w:r>
      <w:r>
        <w:rPr>
          <w:rFonts w:ascii="Bookman Old Style" w:eastAsia="Bookman Old Style" w:hAnsi="Bookman Old Style" w:cs="Bookman Old Style"/>
          <w:b/>
          <w:spacing w:val="-3"/>
        </w:rPr>
        <w:t>N</w:t>
      </w:r>
      <w:r>
        <w:rPr>
          <w:rFonts w:ascii="Bookman Old Style" w:eastAsia="Bookman Old Style" w:hAnsi="Bookman Old Style" w:cs="Bookman Old Style"/>
          <w:b/>
          <w:spacing w:val="1"/>
        </w:rPr>
        <w:t>CA</w:t>
      </w:r>
      <w:r>
        <w:rPr>
          <w:rFonts w:ascii="Bookman Old Style" w:eastAsia="Bookman Old Style" w:hAnsi="Bookman Old Style" w:cs="Bookman Old Style"/>
          <w:b/>
          <w:spacing w:val="-3"/>
        </w:rPr>
        <w:t>N</w:t>
      </w:r>
      <w:r>
        <w:rPr>
          <w:rFonts w:ascii="Bookman Old Style" w:eastAsia="Bookman Old Style" w:hAnsi="Bookman Old Style" w:cs="Bookman Old Style"/>
          <w:b/>
        </w:rPr>
        <w:t>A</w:t>
      </w:r>
      <w:r>
        <w:rPr>
          <w:rFonts w:ascii="Bookman Old Style" w:eastAsia="Bookman Old Style" w:hAnsi="Bookman Old Style" w:cs="Bookman Old Style"/>
          <w:b/>
          <w:spacing w:val="-1"/>
        </w:rPr>
        <w:t xml:space="preserve"> </w:t>
      </w:r>
      <w:r>
        <w:rPr>
          <w:rFonts w:ascii="Bookman Old Style" w:eastAsia="Bookman Old Style" w:hAnsi="Bookman Old Style" w:cs="Bookman Old Style"/>
          <w:b/>
          <w:spacing w:val="2"/>
        </w:rPr>
        <w:t>T</w:t>
      </w:r>
      <w:r>
        <w:rPr>
          <w:rFonts w:ascii="Bookman Old Style" w:eastAsia="Bookman Old Style" w:hAnsi="Bookman Old Style" w:cs="Bookman Old Style"/>
          <w:b/>
          <w:spacing w:val="1"/>
        </w:rPr>
        <w:t>E</w:t>
      </w:r>
      <w:r>
        <w:rPr>
          <w:rFonts w:ascii="Bookman Old Style" w:eastAsia="Bookman Old Style" w:hAnsi="Bookman Old Style" w:cs="Bookman Old Style"/>
          <w:b/>
        </w:rPr>
        <w:t>K</w:t>
      </w:r>
      <w:r>
        <w:rPr>
          <w:rFonts w:ascii="Bookman Old Style" w:eastAsia="Bookman Old Style" w:hAnsi="Bookman Old Style" w:cs="Bookman Old Style"/>
          <w:b/>
          <w:spacing w:val="-3"/>
        </w:rPr>
        <w:t>N</w:t>
      </w:r>
      <w:r>
        <w:rPr>
          <w:rFonts w:ascii="Bookman Old Style" w:eastAsia="Bookman Old Style" w:hAnsi="Bookman Old Style" w:cs="Bookman Old Style"/>
          <w:b/>
        </w:rPr>
        <w:t xml:space="preserve">IS </w:t>
      </w:r>
      <w:r>
        <w:rPr>
          <w:rFonts w:ascii="Bookman Old Style" w:eastAsia="Bookman Old Style" w:hAnsi="Bookman Old Style" w:cs="Bookman Old Style"/>
          <w:b/>
          <w:spacing w:val="1"/>
        </w:rPr>
        <w:t>BAN</w:t>
      </w:r>
      <w:r>
        <w:rPr>
          <w:rFonts w:ascii="Bookman Old Style" w:eastAsia="Bookman Old Style" w:hAnsi="Bookman Old Style" w:cs="Bookman Old Style"/>
          <w:b/>
          <w:spacing w:val="-4"/>
        </w:rPr>
        <w:t>G</w:t>
      </w:r>
      <w:r>
        <w:rPr>
          <w:rFonts w:ascii="Bookman Old Style" w:eastAsia="Bookman Old Style" w:hAnsi="Bookman Old Style" w:cs="Bookman Old Style"/>
          <w:b/>
          <w:spacing w:val="1"/>
        </w:rPr>
        <w:t>UN</w:t>
      </w:r>
      <w:r>
        <w:rPr>
          <w:rFonts w:ascii="Bookman Old Style" w:eastAsia="Bookman Old Style" w:hAnsi="Bookman Old Style" w:cs="Bookman Old Style"/>
          <w:b/>
          <w:spacing w:val="-2"/>
        </w:rPr>
        <w:t>A</w:t>
      </w:r>
      <w:r>
        <w:rPr>
          <w:rFonts w:ascii="Bookman Old Style" w:eastAsia="Bookman Old Style" w:hAnsi="Bookman Old Style" w:cs="Bookman Old Style"/>
          <w:b/>
        </w:rPr>
        <w:t>N</w:t>
      </w:r>
      <w:r>
        <w:rPr>
          <w:rFonts w:ascii="Bookman Old Style" w:eastAsia="Bookman Old Style" w:hAnsi="Bookman Old Style" w:cs="Bookman Old Style"/>
          <w:b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b/>
        </w:rPr>
        <w:t>D</w:t>
      </w:r>
      <w:r>
        <w:rPr>
          <w:rFonts w:ascii="Bookman Old Style" w:eastAsia="Bookman Old Style" w:hAnsi="Bookman Old Style" w:cs="Bookman Old Style"/>
          <w:b/>
          <w:spacing w:val="-2"/>
        </w:rPr>
        <w:t>A</w:t>
      </w:r>
      <w:r>
        <w:rPr>
          <w:rFonts w:ascii="Bookman Old Style" w:eastAsia="Bookman Old Style" w:hAnsi="Bookman Old Style" w:cs="Bookman Old Style"/>
          <w:b/>
        </w:rPr>
        <w:t>N</w:t>
      </w:r>
      <w:r>
        <w:rPr>
          <w:rFonts w:ascii="Bookman Old Style" w:eastAsia="Bookman Old Style" w:hAnsi="Bookman Old Style" w:cs="Bookman Old Style"/>
          <w:b/>
          <w:spacing w:val="2"/>
        </w:rPr>
        <w:t xml:space="preserve"> </w:t>
      </w:r>
      <w:r>
        <w:rPr>
          <w:rFonts w:ascii="Bookman Old Style" w:eastAsia="Bookman Old Style" w:hAnsi="Bookman Old Style" w:cs="Bookman Old Style"/>
          <w:b/>
        </w:rPr>
        <w:t>R</w:t>
      </w:r>
      <w:r>
        <w:rPr>
          <w:rFonts w:ascii="Bookman Old Style" w:eastAsia="Bookman Old Style" w:hAnsi="Bookman Old Style" w:cs="Bookman Old Style"/>
          <w:b/>
          <w:spacing w:val="-2"/>
        </w:rPr>
        <w:t>E</w:t>
      </w:r>
      <w:r>
        <w:rPr>
          <w:rFonts w:ascii="Bookman Old Style" w:eastAsia="Bookman Old Style" w:hAnsi="Bookman Old Style" w:cs="Bookman Old Style"/>
          <w:b/>
          <w:spacing w:val="1"/>
        </w:rPr>
        <w:t>NC</w:t>
      </w:r>
      <w:r>
        <w:rPr>
          <w:rFonts w:ascii="Bookman Old Style" w:eastAsia="Bookman Old Style" w:hAnsi="Bookman Old Style" w:cs="Bookman Old Style"/>
          <w:b/>
          <w:spacing w:val="-2"/>
        </w:rPr>
        <w:t>A</w:t>
      </w:r>
      <w:r>
        <w:rPr>
          <w:rFonts w:ascii="Bookman Old Style" w:eastAsia="Bookman Old Style" w:hAnsi="Bookman Old Style" w:cs="Bookman Old Style"/>
          <w:b/>
          <w:spacing w:val="1"/>
        </w:rPr>
        <w:t>N</w:t>
      </w:r>
      <w:r>
        <w:rPr>
          <w:rFonts w:ascii="Bookman Old Style" w:eastAsia="Bookman Old Style" w:hAnsi="Bookman Old Style" w:cs="Bookman Old Style"/>
          <w:b/>
        </w:rPr>
        <w:t>A</w:t>
      </w:r>
      <w:r>
        <w:rPr>
          <w:rFonts w:ascii="Bookman Old Style" w:eastAsia="Bookman Old Style" w:hAnsi="Bookman Old Style" w:cs="Bookman Old Style"/>
          <w:b/>
          <w:spacing w:val="-1"/>
        </w:rPr>
        <w:t xml:space="preserve"> </w:t>
      </w:r>
      <w:r>
        <w:rPr>
          <w:rFonts w:ascii="Bookman Old Style" w:eastAsia="Bookman Old Style" w:hAnsi="Bookman Old Style" w:cs="Bookman Old Style"/>
          <w:b/>
        </w:rPr>
        <w:t>I</w:t>
      </w:r>
      <w:r>
        <w:rPr>
          <w:rFonts w:ascii="Bookman Old Style" w:eastAsia="Bookman Old Style" w:hAnsi="Bookman Old Style" w:cs="Bookman Old Style"/>
          <w:b/>
          <w:spacing w:val="1"/>
        </w:rPr>
        <w:t>N</w:t>
      </w:r>
      <w:r>
        <w:rPr>
          <w:rFonts w:ascii="Bookman Old Style" w:eastAsia="Bookman Old Style" w:hAnsi="Bookman Old Style" w:cs="Bookman Old Style"/>
          <w:b/>
        </w:rPr>
        <w:t>D</w:t>
      </w:r>
      <w:r>
        <w:rPr>
          <w:rFonts w:ascii="Bookman Old Style" w:eastAsia="Bookman Old Style" w:hAnsi="Bookman Old Style" w:cs="Bookman Old Style"/>
          <w:b/>
          <w:spacing w:val="-2"/>
        </w:rPr>
        <w:t>U</w:t>
      </w:r>
      <w:r>
        <w:rPr>
          <w:rFonts w:ascii="Bookman Old Style" w:eastAsia="Bookman Old Style" w:hAnsi="Bookman Old Style" w:cs="Bookman Old Style"/>
          <w:b/>
        </w:rPr>
        <w:t>K K</w:t>
      </w:r>
      <w:r>
        <w:rPr>
          <w:rFonts w:ascii="Bookman Old Style" w:eastAsia="Bookman Old Style" w:hAnsi="Bookman Old Style" w:cs="Bookman Old Style"/>
          <w:b/>
          <w:spacing w:val="1"/>
        </w:rPr>
        <w:t>AWA</w:t>
      </w:r>
      <w:r>
        <w:rPr>
          <w:rFonts w:ascii="Bookman Old Style" w:eastAsia="Bookman Old Style" w:hAnsi="Bookman Old Style" w:cs="Bookman Old Style"/>
          <w:b/>
          <w:spacing w:val="-1"/>
        </w:rPr>
        <w:t>S</w:t>
      </w:r>
      <w:r>
        <w:rPr>
          <w:rFonts w:ascii="Bookman Old Style" w:eastAsia="Bookman Old Style" w:hAnsi="Bookman Old Style" w:cs="Bookman Old Style"/>
          <w:b/>
          <w:spacing w:val="1"/>
        </w:rPr>
        <w:t>A</w:t>
      </w:r>
      <w:r>
        <w:rPr>
          <w:rFonts w:ascii="Bookman Old Style" w:eastAsia="Bookman Old Style" w:hAnsi="Bookman Old Style" w:cs="Bookman Old Style"/>
          <w:b/>
        </w:rPr>
        <w:t>N</w:t>
      </w:r>
    </w:p>
    <w:p w:rsidR="000872B7" w:rsidRDefault="000872B7">
      <w:pPr>
        <w:spacing w:before="4" w:line="160" w:lineRule="exact"/>
        <w:rPr>
          <w:sz w:val="16"/>
          <w:szCs w:val="16"/>
        </w:rPr>
      </w:pPr>
    </w:p>
    <w:p w:rsidR="000872B7" w:rsidRDefault="00104CA1">
      <w:pPr>
        <w:ind w:left="2357" w:right="3097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u w:val="single" w:color="000000"/>
        </w:rPr>
        <w:t xml:space="preserve"> CONTOH RENCANA TEKNIS BANGUNAN</w:t>
      </w:r>
      <w:r>
        <w:rPr>
          <w:rFonts w:ascii="Bookman Old Style" w:eastAsia="Bookman Old Style" w:hAnsi="Bookman Old Style" w:cs="Bookman Old Style"/>
          <w:spacing w:val="7"/>
          <w:u w:val="single" w:color="000000"/>
        </w:rPr>
        <w:t xml:space="preserve"> </w:t>
      </w:r>
    </w:p>
    <w:p w:rsidR="000872B7" w:rsidRDefault="000872B7">
      <w:pPr>
        <w:spacing w:before="9" w:line="160" w:lineRule="exact"/>
        <w:rPr>
          <w:sz w:val="17"/>
          <w:szCs w:val="17"/>
        </w:rPr>
      </w:pPr>
    </w:p>
    <w:p w:rsidR="000872B7" w:rsidRDefault="00104CA1">
      <w:pPr>
        <w:spacing w:line="260" w:lineRule="exact"/>
        <w:ind w:left="1523" w:right="2359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position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position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1"/>
          <w:position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La</w:t>
      </w:r>
      <w:r>
        <w:rPr>
          <w:rFonts w:ascii="Bookman Old Style" w:eastAsia="Bookman Old Style" w:hAnsi="Bookman Old Style" w:cs="Bookman Old Style"/>
          <w:spacing w:val="1"/>
          <w:position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3"/>
          <w:position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ai 1                             </w:t>
      </w:r>
      <w:r>
        <w:rPr>
          <w:rFonts w:ascii="Bookman Old Style" w:eastAsia="Bookman Old Style" w:hAnsi="Bookman Old Style" w:cs="Bookman Old Style"/>
          <w:spacing w:val="73"/>
          <w:position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position w:val="-1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pacing w:val="1"/>
          <w:position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ah</w:t>
      </w:r>
      <w:r>
        <w:rPr>
          <w:rFonts w:ascii="Bookman Old Style" w:eastAsia="Bookman Old Style" w:hAnsi="Bookman Old Style" w:cs="Bookman Old Style"/>
          <w:spacing w:val="2"/>
          <w:position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La</w:t>
      </w:r>
      <w:r>
        <w:rPr>
          <w:rFonts w:ascii="Bookman Old Style" w:eastAsia="Bookman Old Style" w:hAnsi="Bookman Old Style" w:cs="Bookman Old Style"/>
          <w:spacing w:val="1"/>
          <w:position w:val="-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3"/>
          <w:position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ai 2</w:t>
      </w:r>
    </w:p>
    <w:p w:rsidR="000872B7" w:rsidRDefault="000872B7">
      <w:pPr>
        <w:spacing w:line="200" w:lineRule="exact"/>
      </w:pPr>
    </w:p>
    <w:p w:rsidR="000872B7" w:rsidRDefault="000872B7">
      <w:pPr>
        <w:spacing w:line="200" w:lineRule="exact"/>
      </w:pPr>
    </w:p>
    <w:p w:rsidR="000872B7" w:rsidRDefault="000872B7">
      <w:pPr>
        <w:spacing w:line="200" w:lineRule="exact"/>
      </w:pPr>
    </w:p>
    <w:p w:rsidR="000872B7" w:rsidRDefault="000872B7">
      <w:pPr>
        <w:spacing w:line="200" w:lineRule="exact"/>
      </w:pPr>
    </w:p>
    <w:p w:rsidR="000872B7" w:rsidRDefault="000872B7">
      <w:pPr>
        <w:spacing w:line="200" w:lineRule="exact"/>
      </w:pPr>
    </w:p>
    <w:p w:rsidR="000872B7" w:rsidRDefault="000872B7">
      <w:pPr>
        <w:spacing w:line="200" w:lineRule="exact"/>
      </w:pPr>
    </w:p>
    <w:p w:rsidR="000872B7" w:rsidRDefault="000872B7">
      <w:pPr>
        <w:spacing w:line="200" w:lineRule="exact"/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0872B7">
      <w:pPr>
        <w:spacing w:before="1" w:line="240" w:lineRule="exact"/>
        <w:rPr>
          <w:sz w:val="24"/>
          <w:szCs w:val="24"/>
        </w:rPr>
      </w:pPr>
    </w:p>
    <w:p w:rsidR="000872B7" w:rsidRDefault="00104CA1">
      <w:pPr>
        <w:spacing w:before="26"/>
        <w:ind w:right="-41"/>
        <w:jc w:val="both"/>
        <w:rPr>
          <w:rFonts w:ascii="Bookman Old Style" w:eastAsia="Bookman Old Style" w:hAnsi="Bookman Old Style" w:cs="Bookman Old Style"/>
          <w:spacing w:val="-2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916940</wp:posOffset>
                </wp:positionH>
                <wp:positionV relativeFrom="page">
                  <wp:posOffset>10299700</wp:posOffset>
                </wp:positionV>
                <wp:extent cx="5707380" cy="299720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872B7" w:rsidRDefault="00104CA1">
                            <w:pPr>
                              <w:spacing w:before="77"/>
                              <w:ind w:left="173"/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4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4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KK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4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 xml:space="preserve">R 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ru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ec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ara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kt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sz w:val="18"/>
                                <w:szCs w:val="18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8" o:spid="_x0000_s1026" o:spt="202" type="#_x0000_t202" style="position:absolute;left:0pt;margin-left:72.2pt;margin-top:811pt;height:23.6pt;width:449.4pt;mso-position-horizontal-relative:page;mso-position-vertical-relative:page;z-index:-251652096;mso-width-relative:page;mso-height-relative:page;" filled="f" stroked="f" coordsize="21600,21600" o:gfxdata="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iigJ32gAAAA4BAAAPAAAAAAAAAAEAIAAAACIAAABkcnMvZG93&#10;bnJldi54bWxQSwECFAAUAAAACACHTuJAQdv/Hf4BAAAFBAAADgAAAAAAAAABACAAAAAp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0F8CC02">
                      <w:pPr>
                        <w:spacing w:before="77"/>
                        <w:ind w:left="173"/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</w:pP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4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el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4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KK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4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 xml:space="preserve">R 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ru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2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ec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ara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2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2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kt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Bookman Old Style" w:hAnsi="Bookman Old Style" w:eastAsia="Bookman Old Style" w:cs="Bookman Old Style"/>
                          <w:spacing w:val="-2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Bookman Old Style" w:hAnsi="Bookman Old Style" w:eastAsia="Bookman Old Style" w:cs="Bookman Old Style"/>
                          <w:sz w:val="18"/>
                          <w:szCs w:val="18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ep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ak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  <w:lang w:val="en-US"/>
        </w:rPr>
        <w:t xml:space="preserve">   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oton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pacing w:val="-4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z w:val="24"/>
          <w:szCs w:val="24"/>
        </w:rPr>
        <w:t>A’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 xml:space="preserve"> d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1"/>
          <w:sz w:val="24"/>
          <w:szCs w:val="24"/>
        </w:rPr>
        <w:t>P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z w:val="24"/>
          <w:szCs w:val="24"/>
        </w:rPr>
        <w:t>t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g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B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B’</w:t>
      </w:r>
    </w:p>
    <w:p w:rsidR="000872B7" w:rsidRDefault="00104CA1">
      <w:pPr>
        <w:spacing w:before="1" w:line="240" w:lineRule="exact"/>
        <w:rPr>
          <w:sz w:val="24"/>
          <w:szCs w:val="24"/>
        </w:rPr>
        <w:sectPr w:rsidR="000872B7">
          <w:footerReference w:type="default" r:id="rId13"/>
          <w:type w:val="continuous"/>
          <w:pgSz w:w="11920" w:h="16840"/>
          <w:pgMar w:top="1360" w:right="600" w:bottom="280" w:left="1340" w:header="0" w:footer="520" w:gutter="0"/>
          <w:cols w:space="720"/>
        </w:sect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3761740</wp:posOffset>
                </wp:positionH>
                <wp:positionV relativeFrom="paragraph">
                  <wp:posOffset>250825</wp:posOffset>
                </wp:positionV>
                <wp:extent cx="2621915" cy="2213610"/>
                <wp:effectExtent l="4445" t="4445" r="2540" b="10795"/>
                <wp:wrapNone/>
                <wp:docPr id="3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1915" cy="2213610"/>
                          <a:chOff x="5924" y="7784"/>
                          <a:chExt cx="4129" cy="3486"/>
                        </a:xfrm>
                      </wpg:grpSpPr>
                      <pic:pic xmlns:pic="http://schemas.openxmlformats.org/drawingml/2006/picture">
                        <pic:nvPicPr>
                          <pic:cNvPr id="2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123" y="8078"/>
                            <a:ext cx="3930" cy="3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4" name="Freeform 3"/>
                        <wps:cNvSpPr/>
                        <wps:spPr bwMode="auto">
                          <a:xfrm>
                            <a:off x="5924" y="7784"/>
                            <a:ext cx="3945" cy="3207"/>
                          </a:xfrm>
                          <a:custGeom>
                            <a:avLst/>
                            <a:gdLst>
                              <a:gd name="T0" fmla="+- 0 6020 6020"/>
                              <a:gd name="T1" fmla="*/ T0 w 3945"/>
                              <a:gd name="T2" fmla="+- 0 3477 270"/>
                              <a:gd name="T3" fmla="*/ 3477 h 3207"/>
                              <a:gd name="T4" fmla="+- 0 9965 6020"/>
                              <a:gd name="T5" fmla="*/ T4 w 3945"/>
                              <a:gd name="T6" fmla="+- 0 3477 270"/>
                              <a:gd name="T7" fmla="*/ 3477 h 3207"/>
                              <a:gd name="T8" fmla="+- 0 9965 6020"/>
                              <a:gd name="T9" fmla="*/ T8 w 3945"/>
                              <a:gd name="T10" fmla="+- 0 270 270"/>
                              <a:gd name="T11" fmla="*/ 270 h 3207"/>
                              <a:gd name="T12" fmla="+- 0 6020 6020"/>
                              <a:gd name="T13" fmla="*/ T12 w 3945"/>
                              <a:gd name="T14" fmla="+- 0 270 270"/>
                              <a:gd name="T15" fmla="*/ 270 h 3207"/>
                              <a:gd name="T16" fmla="+- 0 6020 6020"/>
                              <a:gd name="T17" fmla="*/ T16 w 3945"/>
                              <a:gd name="T18" fmla="+- 0 3477 270"/>
                              <a:gd name="T19" fmla="*/ 3477 h 32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45" h="3207">
                                <a:moveTo>
                                  <a:pt x="0" y="3207"/>
                                </a:moveTo>
                                <a:lnTo>
                                  <a:pt x="3945" y="3207"/>
                                </a:lnTo>
                                <a:lnTo>
                                  <a:pt x="39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2" o:spid="_x0000_s1026" o:spt="203" style="position:absolute;left:0pt;margin-left:296.2pt;margin-top:19.75pt;height:174.3pt;width:206.45pt;mso-position-horizontal-relative:page;z-index:-251653120;mso-width-relative:page;mso-height-relative:page;" coordorigin="5924,7784" coordsize="4129,3486" o:gfxdata="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">
                <o:lock v:ext="edit" aspectratio="f"/>
                <v:shape id="Picture 4" o:spid="_x0000_s1026" o:spt="75" type="#_x0000_t75" style="position:absolute;left:6123;top:8078;height:3192;width:3930;" filled="f" o:preferrelative="t" stroked="f" coordsize="21600,21600" o:gfxdata="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tBG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t"/>
                </v:shape>
                <v:shape id="Freeform 3" o:spid="_x0000_s1026" o:spt="100" style="position:absolute;left:5924;top:7784;height:3207;width:3945;" filled="f" stroked="t" coordsize="3945,3207" o:gfxdata="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FA0RugAAANsA&#10;AAAPAAAAAAAAAAEAIAAAACIAAABkcnMvZG93bnJldi54bWxQSwECFAAUAAAACACHTuJAMy8FnjsA&#10;AAA5AAAAEAAAAAAAAAABACAAAAAJAQAAZHJzL3NoYXBleG1sLnhtbFBLBQYAAAAABgAGAFsBAACz&#10;AwAAAAA=&#10;" path="m0,3207l3945,3207,3945,0,0,0,0,3207xe">
                  <v:path o:connectlocs="0,3477;3945,3477;3945,270;0,270;0,3477" o:connectangles="0,0,0,0,0"/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1045210</wp:posOffset>
                </wp:positionH>
                <wp:positionV relativeFrom="paragraph">
                  <wp:posOffset>235585</wp:posOffset>
                </wp:positionV>
                <wp:extent cx="2505710" cy="2045970"/>
                <wp:effectExtent l="0" t="0" r="9525" b="11430"/>
                <wp:wrapNone/>
                <wp:docPr id="3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710" cy="2045970"/>
                          <a:chOff x="1837" y="594"/>
                          <a:chExt cx="3946" cy="3222"/>
                        </a:xfrm>
                      </wpg:grpSpPr>
                      <pic:pic xmlns:pic="http://schemas.openxmlformats.org/drawingml/2006/picture">
                        <pic:nvPicPr>
                          <pic:cNvPr id="2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52" y="609"/>
                            <a:ext cx="3916" cy="3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" name="Freeform 6"/>
                        <wps:cNvSpPr/>
                        <wps:spPr bwMode="auto">
                          <a:xfrm>
                            <a:off x="1845" y="601"/>
                            <a:ext cx="3931" cy="3207"/>
                          </a:xfrm>
                          <a:custGeom>
                            <a:avLst/>
                            <a:gdLst>
                              <a:gd name="T0" fmla="+- 0 1845 1845"/>
                              <a:gd name="T1" fmla="*/ T0 w 3931"/>
                              <a:gd name="T2" fmla="+- 0 3808 601"/>
                              <a:gd name="T3" fmla="*/ 3808 h 3207"/>
                              <a:gd name="T4" fmla="+- 0 5776 1845"/>
                              <a:gd name="T5" fmla="*/ T4 w 3931"/>
                              <a:gd name="T6" fmla="+- 0 3808 601"/>
                              <a:gd name="T7" fmla="*/ 3808 h 3207"/>
                              <a:gd name="T8" fmla="+- 0 5776 1845"/>
                              <a:gd name="T9" fmla="*/ T8 w 3931"/>
                              <a:gd name="T10" fmla="+- 0 601 601"/>
                              <a:gd name="T11" fmla="*/ 601 h 3207"/>
                              <a:gd name="T12" fmla="+- 0 1845 1845"/>
                              <a:gd name="T13" fmla="*/ T12 w 3931"/>
                              <a:gd name="T14" fmla="+- 0 601 601"/>
                              <a:gd name="T15" fmla="*/ 601 h 3207"/>
                              <a:gd name="T16" fmla="+- 0 1845 1845"/>
                              <a:gd name="T17" fmla="*/ T16 w 3931"/>
                              <a:gd name="T18" fmla="+- 0 3808 601"/>
                              <a:gd name="T19" fmla="*/ 3808 h 32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31" h="3207">
                                <a:moveTo>
                                  <a:pt x="0" y="3207"/>
                                </a:moveTo>
                                <a:lnTo>
                                  <a:pt x="3931" y="3207"/>
                                </a:lnTo>
                                <a:lnTo>
                                  <a:pt x="39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5" o:spid="_x0000_s1026" o:spt="203" style="position:absolute;left:0pt;margin-left:82.3pt;margin-top:18.55pt;height:161.1pt;width:197.3pt;mso-position-horizontal-relative:page;z-index:-251654144;mso-width-relative:page;mso-height-relative:page;" coordorigin="1837,594" coordsize="3946,3222" o:gfxdata="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">
                <o:lock v:ext="edit" aspectratio="f"/>
                <v:shape id="Picture 7" o:spid="_x0000_s1026" o:spt="75" type="#_x0000_t75" style="position:absolute;left:1852;top:609;height:3192;width:3916;" filled="f" o:preferrelative="t" stroked="f" coordsize="21600,21600" o:gfxdata="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iJ8b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7" o:title=""/>
                  <o:lock v:ext="edit" aspectratio="t"/>
                </v:shape>
                <v:shape id="Freeform 6" o:spid="_x0000_s1026" o:spt="100" style="position:absolute;left:1845;top:601;height:3207;width:3931;" filled="f" stroked="t" coordsize="3931,3207" o:gfxdata="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PwpcvQAA&#10;ANsAAAAPAAAAAAAAAAEAIAAAACIAAABkcnMvZG93bnJldi54bWxQSwECFAAUAAAACACHTuJAMy8F&#10;njsAAAA5AAAAEAAAAAAAAAABACAAAAAMAQAAZHJzL3NoYXBleG1sLnhtbFBLBQYAAAAABgAGAFsB&#10;AAC2AwAAAAA=&#10;" path="m0,3207l3931,3207,3931,0,0,0,0,3207xe">
                  <v:path o:connectlocs="0,3808;3931,3808;3931,601;0,601;0,3808" o:connectangles="0,0,0,0,0"/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:rsidR="000872B7" w:rsidRDefault="000872B7">
      <w:pPr>
        <w:rPr>
          <w:b/>
          <w:sz w:val="24"/>
        </w:rPr>
      </w:pPr>
    </w:p>
    <w:p w:rsidR="000872B7" w:rsidRDefault="00104CA1">
      <w:pPr>
        <w:spacing w:before="86"/>
        <w:ind w:right="4"/>
        <w:jc w:val="center"/>
        <w:rPr>
          <w:b/>
          <w:sz w:val="24"/>
        </w:rPr>
      </w:pPr>
      <w:r>
        <w:rPr>
          <w:b/>
          <w:sz w:val="24"/>
        </w:rPr>
        <w:t>SURAT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PERNYATAAN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PEMOHON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KKPR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NONBERUSAHA</w:t>
      </w:r>
    </w:p>
    <w:p w:rsidR="000872B7" w:rsidRDefault="000872B7">
      <w:pPr>
        <w:pStyle w:val="BodyText"/>
        <w:rPr>
          <w:b/>
        </w:rPr>
      </w:pPr>
    </w:p>
    <w:p w:rsidR="000872B7" w:rsidRDefault="00104CA1">
      <w:pPr>
        <w:pStyle w:val="BodyText"/>
        <w:ind w:left="141"/>
        <w:jc w:val="both"/>
      </w:pPr>
      <w:r>
        <w:rPr>
          <w:spacing w:val="-4"/>
        </w:rPr>
        <w:t>Saya</w:t>
      </w:r>
      <w:r>
        <w:rPr>
          <w:spacing w:val="-18"/>
        </w:rPr>
        <w:t xml:space="preserve"> </w:t>
      </w:r>
      <w:r>
        <w:rPr>
          <w:spacing w:val="-4"/>
        </w:rPr>
        <w:t>yang</w:t>
      </w:r>
      <w:r>
        <w:rPr>
          <w:spacing w:val="-22"/>
        </w:rPr>
        <w:t xml:space="preserve"> </w:t>
      </w:r>
      <w:r>
        <w:rPr>
          <w:spacing w:val="-4"/>
        </w:rPr>
        <w:t>bertanda</w:t>
      </w:r>
      <w:r>
        <w:rPr>
          <w:spacing w:val="-18"/>
        </w:rPr>
        <w:t xml:space="preserve"> </w:t>
      </w:r>
      <w:r>
        <w:rPr>
          <w:spacing w:val="-4"/>
        </w:rPr>
        <w:t>tangan</w:t>
      </w:r>
      <w:r>
        <w:rPr>
          <w:spacing w:val="-18"/>
        </w:rPr>
        <w:t xml:space="preserve"> </w:t>
      </w:r>
      <w:r>
        <w:rPr>
          <w:spacing w:val="-4"/>
        </w:rPr>
        <w:t>di</w:t>
      </w:r>
      <w:r>
        <w:rPr>
          <w:spacing w:val="-20"/>
        </w:rPr>
        <w:t xml:space="preserve"> </w:t>
      </w:r>
      <w:r>
        <w:rPr>
          <w:spacing w:val="-4"/>
        </w:rPr>
        <w:t>bawah</w:t>
      </w:r>
      <w:r>
        <w:rPr>
          <w:spacing w:val="-18"/>
        </w:rPr>
        <w:t xml:space="preserve"> </w:t>
      </w:r>
      <w:r>
        <w:rPr>
          <w:spacing w:val="-4"/>
        </w:rPr>
        <w:t>ini:</w:t>
      </w:r>
    </w:p>
    <w:p w:rsidR="000872B7" w:rsidRDefault="00104CA1">
      <w:pPr>
        <w:pStyle w:val="ListParagraph"/>
        <w:numPr>
          <w:ilvl w:val="0"/>
          <w:numId w:val="2"/>
        </w:numPr>
        <w:tabs>
          <w:tab w:val="left" w:pos="861"/>
          <w:tab w:val="left" w:pos="3022"/>
        </w:tabs>
        <w:ind w:hanging="360"/>
        <w:rPr>
          <w:b/>
          <w:sz w:val="24"/>
        </w:rPr>
      </w:pPr>
      <w:r>
        <w:rPr>
          <w:b/>
          <w:sz w:val="24"/>
        </w:rPr>
        <w:t>Nama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Lengkap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104CA1">
      <w:pPr>
        <w:pStyle w:val="ListParagraph"/>
        <w:numPr>
          <w:ilvl w:val="0"/>
          <w:numId w:val="2"/>
        </w:numPr>
        <w:tabs>
          <w:tab w:val="left" w:pos="861"/>
          <w:tab w:val="left" w:pos="3022"/>
        </w:tabs>
        <w:ind w:hanging="360"/>
        <w:rPr>
          <w:b/>
          <w:sz w:val="24"/>
        </w:rPr>
      </w:pPr>
      <w:r>
        <w:rPr>
          <w:b/>
          <w:spacing w:val="-5"/>
          <w:sz w:val="24"/>
        </w:rPr>
        <w:t>NIK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104CA1">
      <w:pPr>
        <w:pStyle w:val="ListParagraph"/>
        <w:numPr>
          <w:ilvl w:val="0"/>
          <w:numId w:val="2"/>
        </w:numPr>
        <w:tabs>
          <w:tab w:val="left" w:pos="861"/>
          <w:tab w:val="left" w:pos="3022"/>
        </w:tabs>
        <w:ind w:hanging="360"/>
        <w:rPr>
          <w:b/>
          <w:sz w:val="24"/>
        </w:rPr>
      </w:pPr>
      <w:r>
        <w:rPr>
          <w:b/>
          <w:spacing w:val="-2"/>
          <w:sz w:val="24"/>
        </w:rPr>
        <w:t>Pekerjaan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104CA1">
      <w:pPr>
        <w:pStyle w:val="ListParagraph"/>
        <w:numPr>
          <w:ilvl w:val="0"/>
          <w:numId w:val="2"/>
        </w:numPr>
        <w:tabs>
          <w:tab w:val="left" w:pos="861"/>
          <w:tab w:val="left" w:pos="3022"/>
        </w:tabs>
        <w:ind w:hanging="360"/>
        <w:rPr>
          <w:b/>
          <w:sz w:val="24"/>
        </w:rPr>
      </w:pPr>
      <w:r>
        <w:rPr>
          <w:b/>
          <w:spacing w:val="-2"/>
          <w:sz w:val="24"/>
        </w:rPr>
        <w:t>Alamat</w:t>
      </w:r>
      <w:r>
        <w:rPr>
          <w:b/>
          <w:spacing w:val="-14"/>
          <w:sz w:val="24"/>
        </w:rPr>
        <w:t xml:space="preserve"> </w:t>
      </w:r>
      <w:r>
        <w:rPr>
          <w:b/>
          <w:spacing w:val="-5"/>
          <w:sz w:val="24"/>
        </w:rPr>
        <w:t>KTP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104CA1">
      <w:pPr>
        <w:pStyle w:val="ListParagraph"/>
        <w:numPr>
          <w:ilvl w:val="0"/>
          <w:numId w:val="2"/>
        </w:numPr>
        <w:tabs>
          <w:tab w:val="left" w:pos="861"/>
          <w:tab w:val="left" w:pos="3022"/>
        </w:tabs>
        <w:spacing w:before="72"/>
        <w:ind w:hanging="360"/>
        <w:rPr>
          <w:b/>
          <w:sz w:val="24"/>
        </w:rPr>
      </w:pPr>
      <w:r>
        <w:rPr>
          <w:b/>
          <w:spacing w:val="-2"/>
          <w:sz w:val="24"/>
        </w:rPr>
        <w:t>No.</w:t>
      </w:r>
      <w:r>
        <w:rPr>
          <w:b/>
          <w:spacing w:val="-22"/>
          <w:sz w:val="24"/>
        </w:rPr>
        <w:t xml:space="preserve"> </w:t>
      </w:r>
      <w:r>
        <w:rPr>
          <w:b/>
          <w:spacing w:val="-2"/>
          <w:sz w:val="24"/>
        </w:rPr>
        <w:t>Telepon/HP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0872B7">
      <w:pPr>
        <w:pStyle w:val="BodyText"/>
        <w:spacing w:before="72"/>
        <w:rPr>
          <w:b/>
        </w:rPr>
      </w:pPr>
    </w:p>
    <w:p w:rsidR="000872B7" w:rsidRDefault="00104CA1">
      <w:pPr>
        <w:pStyle w:val="BodyText"/>
        <w:ind w:left="141"/>
        <w:jc w:val="both"/>
      </w:pPr>
      <w:r>
        <w:rPr>
          <w:spacing w:val="-2"/>
        </w:rPr>
        <w:t>Dengan</w:t>
      </w:r>
      <w:r>
        <w:rPr>
          <w:spacing w:val="-20"/>
        </w:rPr>
        <w:t xml:space="preserve"> </w:t>
      </w:r>
      <w:r>
        <w:rPr>
          <w:spacing w:val="-2"/>
        </w:rPr>
        <w:t>ini</w:t>
      </w:r>
      <w:r>
        <w:rPr>
          <w:spacing w:val="-21"/>
        </w:rPr>
        <w:t xml:space="preserve"> </w:t>
      </w:r>
      <w:r>
        <w:rPr>
          <w:spacing w:val="-2"/>
        </w:rPr>
        <w:t>menyatakan</w:t>
      </w:r>
      <w:r>
        <w:rPr>
          <w:spacing w:val="-20"/>
        </w:rPr>
        <w:t xml:space="preserve"> </w:t>
      </w:r>
      <w:r>
        <w:rPr>
          <w:spacing w:val="-2"/>
        </w:rPr>
        <w:t>dengan</w:t>
      </w:r>
      <w:r>
        <w:rPr>
          <w:spacing w:val="-19"/>
        </w:rPr>
        <w:t xml:space="preserve"> </w:t>
      </w:r>
      <w:r>
        <w:rPr>
          <w:spacing w:val="-2"/>
        </w:rPr>
        <w:t>sesungguhnya</w:t>
      </w:r>
      <w:r>
        <w:rPr>
          <w:spacing w:val="-26"/>
        </w:rPr>
        <w:t xml:space="preserve"> </w:t>
      </w:r>
      <w:r>
        <w:rPr>
          <w:spacing w:val="-2"/>
        </w:rPr>
        <w:t>bahwa:</w:t>
      </w:r>
    </w:p>
    <w:p w:rsidR="000872B7" w:rsidRDefault="00104CA1">
      <w:pPr>
        <w:pStyle w:val="ListParagraph"/>
        <w:numPr>
          <w:ilvl w:val="0"/>
          <w:numId w:val="3"/>
        </w:numPr>
        <w:tabs>
          <w:tab w:val="left" w:pos="859"/>
          <w:tab w:val="left" w:pos="861"/>
        </w:tabs>
        <w:spacing w:before="9" w:line="290" w:lineRule="auto"/>
        <w:ind w:right="134"/>
        <w:jc w:val="both"/>
        <w:rPr>
          <w:sz w:val="24"/>
        </w:rPr>
      </w:pPr>
      <w:r>
        <w:rPr>
          <w:sz w:val="24"/>
        </w:rPr>
        <w:t>Permohonan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Kesesuaian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Kegiatan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Pemanfaatan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Ruang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(KKPR)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Nonberusaha </w:t>
      </w:r>
      <w:r>
        <w:rPr>
          <w:sz w:val="24"/>
        </w:rPr>
        <w:t>yang saya</w:t>
      </w:r>
      <w:r>
        <w:rPr>
          <w:spacing w:val="-16"/>
          <w:sz w:val="24"/>
        </w:rPr>
        <w:t xml:space="preserve"> </w:t>
      </w:r>
      <w:r>
        <w:rPr>
          <w:sz w:val="24"/>
        </w:rPr>
        <w:t>ajukan</w:t>
      </w:r>
      <w:r>
        <w:rPr>
          <w:spacing w:val="-16"/>
          <w:sz w:val="24"/>
        </w:rPr>
        <w:t xml:space="preserve"> </w:t>
      </w:r>
      <w:r>
        <w:rPr>
          <w:sz w:val="24"/>
        </w:rPr>
        <w:t>adalah</w:t>
      </w:r>
      <w:r>
        <w:rPr>
          <w:spacing w:val="-16"/>
          <w:sz w:val="24"/>
        </w:rPr>
        <w:t xml:space="preserve"> </w:t>
      </w:r>
      <w:r>
        <w:rPr>
          <w:sz w:val="24"/>
        </w:rPr>
        <w:t>benar-benar</w:t>
      </w:r>
      <w:r>
        <w:rPr>
          <w:spacing w:val="-17"/>
          <w:sz w:val="24"/>
        </w:rPr>
        <w:t xml:space="preserve"> </w:t>
      </w:r>
      <w:r>
        <w:rPr>
          <w:sz w:val="24"/>
        </w:rPr>
        <w:t>diperuntukkan</w:t>
      </w:r>
      <w:r>
        <w:rPr>
          <w:spacing w:val="-16"/>
          <w:sz w:val="24"/>
        </w:rPr>
        <w:t xml:space="preserve"> </w:t>
      </w:r>
      <w:r>
        <w:rPr>
          <w:sz w:val="24"/>
        </w:rPr>
        <w:t>untuk</w:t>
      </w:r>
      <w:r>
        <w:rPr>
          <w:spacing w:val="-19"/>
          <w:sz w:val="24"/>
        </w:rPr>
        <w:t xml:space="preserve"> </w:t>
      </w:r>
      <w:r>
        <w:rPr>
          <w:sz w:val="24"/>
        </w:rPr>
        <w:t>permohonan</w:t>
      </w:r>
      <w:r>
        <w:rPr>
          <w:spacing w:val="-15"/>
          <w:sz w:val="24"/>
        </w:rPr>
        <w:t xml:space="preserve"> </w:t>
      </w:r>
      <w:r>
        <w:rPr>
          <w:sz w:val="24"/>
        </w:rPr>
        <w:t>penerbitan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KKPR </w:t>
      </w:r>
      <w:r>
        <w:rPr>
          <w:b/>
          <w:sz w:val="24"/>
        </w:rPr>
        <w:t xml:space="preserve">Nonberusaha </w:t>
      </w:r>
      <w:r>
        <w:rPr>
          <w:sz w:val="24"/>
        </w:rPr>
        <w:t>berupa pembangunan :</w:t>
      </w:r>
    </w:p>
    <w:p w:rsidR="000872B7" w:rsidRDefault="00104CA1">
      <w:pPr>
        <w:pStyle w:val="BodyText"/>
        <w:tabs>
          <w:tab w:val="left" w:pos="1581"/>
        </w:tabs>
        <w:spacing w:before="256" w:line="444" w:lineRule="auto"/>
        <w:ind w:left="932" w:right="5040" w:hanging="4"/>
        <w:jc w:val="both"/>
      </w:pPr>
      <w:r>
        <w:rPr>
          <w:noProof/>
          <w:position w:val="-8"/>
          <w:lang w:val="en-US"/>
        </w:rPr>
        <w:drawing>
          <wp:inline distT="0" distB="0" distL="0" distR="0">
            <wp:extent cx="222250" cy="19050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8"/>
        </w:rPr>
        <w:t>Rumah Tinggal</w:t>
      </w:r>
      <w:r>
        <w:rPr>
          <w:spacing w:val="-10"/>
        </w:rPr>
        <w:t xml:space="preserve"> </w:t>
      </w:r>
      <w:r>
        <w:rPr>
          <w:spacing w:val="-8"/>
        </w:rPr>
        <w:t>/</w:t>
      </w:r>
      <w:r>
        <w:rPr>
          <w:spacing w:val="-9"/>
        </w:rPr>
        <w:t xml:space="preserve"> </w:t>
      </w:r>
      <w:r>
        <w:rPr>
          <w:spacing w:val="-8"/>
        </w:rPr>
        <w:t xml:space="preserve">Hunian Pribadi; </w:t>
      </w:r>
      <w:r>
        <w:rPr>
          <w:noProof/>
          <w:position w:val="-7"/>
          <w:lang w:val="en-US"/>
        </w:rPr>
        <w:drawing>
          <wp:inline distT="0" distB="0" distL="0" distR="0">
            <wp:extent cx="222250" cy="19050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Tempat</w:t>
      </w:r>
      <w:r>
        <w:rPr>
          <w:spacing w:val="-20"/>
        </w:rPr>
        <w:t xml:space="preserve"> </w:t>
      </w:r>
      <w:r>
        <w:t>Peribadatan;</w:t>
      </w:r>
    </w:p>
    <w:p w:rsidR="000872B7" w:rsidRDefault="00104CA1">
      <w:pPr>
        <w:pStyle w:val="BodyText"/>
        <w:tabs>
          <w:tab w:val="left" w:pos="1581"/>
        </w:tabs>
        <w:spacing w:before="51" w:line="220" w:lineRule="auto"/>
        <w:ind w:left="1557" w:right="148" w:hanging="626"/>
      </w:pPr>
      <w:r>
        <w:rPr>
          <w:noProof/>
          <w:position w:val="-8"/>
          <w:lang w:val="en-US"/>
        </w:rPr>
        <w:drawing>
          <wp:inline distT="0" distB="0" distL="0" distR="0">
            <wp:extent cx="222250" cy="190500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t>Fasilitas</w:t>
      </w:r>
      <w:r>
        <w:rPr>
          <w:spacing w:val="32"/>
        </w:rPr>
        <w:t xml:space="preserve"> </w:t>
      </w:r>
      <w:r>
        <w:t>Sosial</w:t>
      </w:r>
      <w:r>
        <w:rPr>
          <w:spacing w:val="33"/>
        </w:rPr>
        <w:t xml:space="preserve"> </w:t>
      </w:r>
      <w:r>
        <w:t>dan</w:t>
      </w:r>
      <w:r>
        <w:rPr>
          <w:spacing w:val="35"/>
        </w:rPr>
        <w:t xml:space="preserve"> </w:t>
      </w:r>
      <w:r>
        <w:t>Kemasyarakatan</w:t>
      </w:r>
      <w:r>
        <w:rPr>
          <w:spacing w:val="35"/>
        </w:rPr>
        <w:t xml:space="preserve"> </w:t>
      </w:r>
      <w:r>
        <w:t>(Panti</w:t>
      </w:r>
      <w:r>
        <w:rPr>
          <w:spacing w:val="33"/>
        </w:rPr>
        <w:t xml:space="preserve"> </w:t>
      </w:r>
      <w:r>
        <w:t>asuhan,</w:t>
      </w:r>
      <w:r>
        <w:rPr>
          <w:spacing w:val="32"/>
        </w:rPr>
        <w:t xml:space="preserve"> </w:t>
      </w:r>
      <w:r>
        <w:t>Panti</w:t>
      </w:r>
      <w:r>
        <w:rPr>
          <w:spacing w:val="33"/>
        </w:rPr>
        <w:t xml:space="preserve"> </w:t>
      </w:r>
      <w:r>
        <w:t>Jompo,</w:t>
      </w:r>
      <w:r>
        <w:rPr>
          <w:spacing w:val="32"/>
        </w:rPr>
        <w:t xml:space="preserve"> </w:t>
      </w:r>
      <w:r>
        <w:t>Yayasan Sosial,</w:t>
      </w:r>
      <w:r>
        <w:rPr>
          <w:spacing w:val="-18"/>
        </w:rPr>
        <w:t xml:space="preserve"> </w:t>
      </w:r>
      <w:r>
        <w:t>dsb.);</w:t>
      </w:r>
    </w:p>
    <w:p w:rsidR="000872B7" w:rsidRDefault="00104CA1">
      <w:pPr>
        <w:pStyle w:val="BodyText"/>
        <w:tabs>
          <w:tab w:val="left" w:pos="1581"/>
        </w:tabs>
        <w:spacing w:before="227" w:line="400" w:lineRule="auto"/>
        <w:ind w:left="952" w:right="1715" w:hanging="20"/>
        <w:rPr>
          <w:position w:val="1"/>
        </w:rPr>
      </w:pPr>
      <w:r>
        <w:rPr>
          <w:noProof/>
          <w:position w:val="1"/>
          <w:lang w:val="en-US"/>
        </w:rPr>
        <w:drawing>
          <wp:inline distT="0" distB="0" distL="0" distR="0">
            <wp:extent cx="222250" cy="190500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4"/>
        </w:rPr>
        <w:t>Fasilitas</w:t>
      </w:r>
      <w:r>
        <w:rPr>
          <w:spacing w:val="-14"/>
        </w:rPr>
        <w:t xml:space="preserve"> </w:t>
      </w:r>
      <w:r>
        <w:rPr>
          <w:spacing w:val="-4"/>
        </w:rPr>
        <w:t>Pendidikan</w:t>
      </w:r>
      <w:r>
        <w:rPr>
          <w:spacing w:val="-10"/>
        </w:rPr>
        <w:t xml:space="preserve"> </w:t>
      </w:r>
      <w:r>
        <w:rPr>
          <w:spacing w:val="-4"/>
        </w:rPr>
        <w:t>dan</w:t>
      </w:r>
      <w:r>
        <w:rPr>
          <w:spacing w:val="-10"/>
        </w:rPr>
        <w:t xml:space="preserve"> </w:t>
      </w:r>
      <w:r>
        <w:rPr>
          <w:spacing w:val="-4"/>
        </w:rPr>
        <w:t>Keagamaan</w:t>
      </w:r>
      <w:r>
        <w:rPr>
          <w:spacing w:val="-10"/>
        </w:rPr>
        <w:t xml:space="preserve"> </w:t>
      </w:r>
      <w:r>
        <w:rPr>
          <w:spacing w:val="-4"/>
        </w:rPr>
        <w:t>(Sekolah,</w:t>
      </w:r>
      <w:r>
        <w:rPr>
          <w:spacing w:val="-21"/>
        </w:rPr>
        <w:t xml:space="preserve"> </w:t>
      </w:r>
      <w:r>
        <w:rPr>
          <w:spacing w:val="-4"/>
        </w:rPr>
        <w:t>Pesantren,</w:t>
      </w:r>
      <w:r>
        <w:rPr>
          <w:spacing w:val="-14"/>
        </w:rPr>
        <w:t xml:space="preserve"> </w:t>
      </w:r>
      <w:r>
        <w:rPr>
          <w:spacing w:val="-4"/>
        </w:rPr>
        <w:t xml:space="preserve">dsb.); </w:t>
      </w:r>
      <w:r>
        <w:rPr>
          <w:noProof/>
          <w:lang w:val="en-US"/>
        </w:rPr>
        <w:drawing>
          <wp:inline distT="0" distB="0" distL="0" distR="0">
            <wp:extent cx="222250" cy="190500"/>
            <wp:effectExtent l="0" t="0" r="0" b="0"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</w:rPr>
        <w:tab/>
      </w:r>
      <w:r>
        <w:rPr>
          <w:position w:val="1"/>
        </w:rPr>
        <w:t>Bangunan Pemerintah Non Strategis;</w:t>
      </w:r>
    </w:p>
    <w:p w:rsidR="000872B7" w:rsidRDefault="00104CA1">
      <w:pPr>
        <w:pStyle w:val="BodyText"/>
        <w:tabs>
          <w:tab w:val="left" w:pos="1581"/>
        </w:tabs>
        <w:spacing w:before="104"/>
        <w:ind w:left="962"/>
      </w:pPr>
      <w:r>
        <w:rPr>
          <w:noProof/>
          <w:position w:val="-2"/>
          <w:lang w:val="en-US"/>
        </w:rPr>
        <w:drawing>
          <wp:inline distT="0" distB="0" distL="0" distR="0">
            <wp:extent cx="222250" cy="190500"/>
            <wp:effectExtent l="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w w:val="75"/>
        </w:rPr>
        <w:t>.......................................................................................................</w:t>
      </w:r>
      <w:r>
        <w:rPr>
          <w:spacing w:val="33"/>
        </w:rPr>
        <w:t xml:space="preserve">  </w:t>
      </w:r>
      <w:r>
        <w:rPr>
          <w:spacing w:val="-2"/>
          <w:w w:val="90"/>
        </w:rPr>
        <w:t>(Lainnya)</w:t>
      </w:r>
    </w:p>
    <w:p w:rsidR="000872B7" w:rsidRDefault="000872B7">
      <w:pPr>
        <w:pStyle w:val="BodyText"/>
        <w:spacing w:before="38"/>
      </w:pPr>
    </w:p>
    <w:p w:rsidR="000872B7" w:rsidRDefault="00104CA1">
      <w:pPr>
        <w:pStyle w:val="ListParagraph"/>
        <w:numPr>
          <w:ilvl w:val="0"/>
          <w:numId w:val="3"/>
        </w:numPr>
        <w:tabs>
          <w:tab w:val="left" w:pos="859"/>
          <w:tab w:val="left" w:pos="861"/>
        </w:tabs>
        <w:spacing w:before="0" w:line="290" w:lineRule="auto"/>
        <w:ind w:right="143"/>
        <w:jc w:val="both"/>
        <w:rPr>
          <w:sz w:val="24"/>
        </w:rPr>
      </w:pPr>
      <w:r>
        <w:rPr>
          <w:sz w:val="24"/>
        </w:rPr>
        <w:t>Bangunan</w:t>
      </w:r>
      <w:r>
        <w:rPr>
          <w:spacing w:val="-14"/>
          <w:sz w:val="24"/>
        </w:rPr>
        <w:t xml:space="preserve"> </w:t>
      </w:r>
      <w:r>
        <w:rPr>
          <w:sz w:val="24"/>
        </w:rPr>
        <w:t>yang</w:t>
      </w:r>
      <w:r>
        <w:rPr>
          <w:spacing w:val="-17"/>
          <w:sz w:val="24"/>
        </w:rPr>
        <w:t xml:space="preserve"> </w:t>
      </w:r>
      <w:r>
        <w:rPr>
          <w:sz w:val="24"/>
        </w:rPr>
        <w:t>akan</w:t>
      </w:r>
      <w:r>
        <w:rPr>
          <w:spacing w:val="-14"/>
          <w:sz w:val="24"/>
        </w:rPr>
        <w:t xml:space="preserve"> </w:t>
      </w:r>
      <w:r>
        <w:rPr>
          <w:sz w:val="24"/>
        </w:rPr>
        <w:t>didirikan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bukan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merupakan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kegiatan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usaha</w:t>
      </w:r>
      <w:r>
        <w:rPr>
          <w:sz w:val="24"/>
        </w:rPr>
        <w:t>,</w:t>
      </w:r>
      <w:r>
        <w:rPr>
          <w:spacing w:val="-17"/>
          <w:sz w:val="24"/>
        </w:rPr>
        <w:t xml:space="preserve"> </w:t>
      </w:r>
      <w:r>
        <w:rPr>
          <w:sz w:val="24"/>
        </w:rPr>
        <w:t>tidak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difungsikan </w:t>
      </w:r>
      <w:r>
        <w:rPr>
          <w:spacing w:val="-6"/>
          <w:sz w:val="24"/>
        </w:rPr>
        <w:t>untuk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kegiatan komersial, produksi, jasa, tempat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usaha, </w:t>
      </w:r>
      <w:r>
        <w:rPr>
          <w:spacing w:val="-6"/>
          <w:sz w:val="24"/>
        </w:rPr>
        <w:t>maupun kegiatan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berorientasi </w:t>
      </w:r>
      <w:r>
        <w:rPr>
          <w:sz w:val="24"/>
        </w:rPr>
        <w:t>profit/bisnis</w:t>
      </w:r>
      <w:r>
        <w:rPr>
          <w:spacing w:val="-18"/>
          <w:sz w:val="24"/>
        </w:rPr>
        <w:t xml:space="preserve"> </w:t>
      </w:r>
      <w:r>
        <w:rPr>
          <w:sz w:val="24"/>
        </w:rPr>
        <w:t>lainnya.</w:t>
      </w:r>
    </w:p>
    <w:p w:rsidR="000872B7" w:rsidRDefault="00104CA1">
      <w:pPr>
        <w:pStyle w:val="ListParagraph"/>
        <w:numPr>
          <w:ilvl w:val="0"/>
          <w:numId w:val="3"/>
        </w:numPr>
        <w:tabs>
          <w:tab w:val="left" w:pos="860"/>
          <w:tab w:val="left" w:leader="dot" w:pos="7593"/>
        </w:tabs>
        <w:spacing w:before="0" w:line="265" w:lineRule="exact"/>
        <w:ind w:left="860" w:hanging="359"/>
        <w:jc w:val="both"/>
        <w:rPr>
          <w:sz w:val="24"/>
        </w:rPr>
      </w:pPr>
      <w:r>
        <w:rPr>
          <w:w w:val="95"/>
          <w:sz w:val="24"/>
        </w:rPr>
        <w:t>Luas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tanah</w:t>
      </w:r>
      <w:r>
        <w:rPr>
          <w:spacing w:val="-3"/>
          <w:sz w:val="24"/>
        </w:rPr>
        <w:t xml:space="preserve"> </w:t>
      </w:r>
      <w:r>
        <w:rPr>
          <w:w w:val="95"/>
          <w:sz w:val="24"/>
        </w:rPr>
        <w:t>yang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diajukan</w:t>
      </w:r>
      <w:r>
        <w:rPr>
          <w:spacing w:val="-3"/>
          <w:sz w:val="24"/>
        </w:rPr>
        <w:t xml:space="preserve"> </w:t>
      </w:r>
      <w:r>
        <w:rPr>
          <w:w w:val="95"/>
          <w:sz w:val="24"/>
        </w:rPr>
        <w:t>adalah</w:t>
      </w:r>
      <w:r>
        <w:rPr>
          <w:spacing w:val="-4"/>
          <w:sz w:val="24"/>
        </w:rPr>
        <w:t xml:space="preserve"> </w:t>
      </w:r>
      <w:r>
        <w:rPr>
          <w:spacing w:val="-2"/>
          <w:w w:val="95"/>
          <w:sz w:val="24"/>
        </w:rPr>
        <w:t>sebesar</w:t>
      </w:r>
      <w:r>
        <w:rPr>
          <w:sz w:val="24"/>
        </w:rPr>
        <w:tab/>
      </w:r>
      <w:r>
        <w:rPr>
          <w:w w:val="90"/>
          <w:sz w:val="24"/>
        </w:rPr>
        <w:t>m²,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yang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terletak</w:t>
      </w:r>
      <w:r>
        <w:rPr>
          <w:spacing w:val="-3"/>
          <w:w w:val="90"/>
          <w:sz w:val="24"/>
        </w:rPr>
        <w:t xml:space="preserve"> </w:t>
      </w:r>
      <w:r>
        <w:rPr>
          <w:spacing w:val="-5"/>
          <w:w w:val="90"/>
          <w:sz w:val="24"/>
        </w:rPr>
        <w:t>di:</w:t>
      </w:r>
    </w:p>
    <w:p w:rsidR="000872B7" w:rsidRDefault="00104CA1">
      <w:pPr>
        <w:pStyle w:val="ListParagraph"/>
        <w:numPr>
          <w:ilvl w:val="1"/>
          <w:numId w:val="3"/>
        </w:numPr>
        <w:tabs>
          <w:tab w:val="left" w:pos="1580"/>
          <w:tab w:val="left" w:pos="3742"/>
        </w:tabs>
        <w:spacing w:before="10"/>
        <w:ind w:left="1580" w:hanging="359"/>
        <w:rPr>
          <w:b/>
          <w:sz w:val="24"/>
        </w:rPr>
      </w:pPr>
      <w:r>
        <w:rPr>
          <w:b/>
          <w:spacing w:val="-2"/>
          <w:sz w:val="24"/>
        </w:rPr>
        <w:t>Alamat/Lokasi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104CA1">
      <w:pPr>
        <w:pStyle w:val="ListParagraph"/>
        <w:numPr>
          <w:ilvl w:val="1"/>
          <w:numId w:val="3"/>
        </w:numPr>
        <w:tabs>
          <w:tab w:val="left" w:pos="1580"/>
          <w:tab w:val="left" w:pos="3742"/>
        </w:tabs>
        <w:spacing w:before="60"/>
        <w:ind w:left="1580" w:hanging="359"/>
        <w:rPr>
          <w:b/>
          <w:sz w:val="24"/>
        </w:rPr>
      </w:pPr>
      <w:r>
        <w:rPr>
          <w:b/>
          <w:spacing w:val="-2"/>
          <w:sz w:val="24"/>
        </w:rPr>
        <w:t>Kelurahan/Desa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104CA1">
      <w:pPr>
        <w:pStyle w:val="ListParagraph"/>
        <w:numPr>
          <w:ilvl w:val="1"/>
          <w:numId w:val="3"/>
        </w:numPr>
        <w:tabs>
          <w:tab w:val="left" w:pos="1580"/>
          <w:tab w:val="left" w:pos="3742"/>
        </w:tabs>
        <w:spacing w:before="60"/>
        <w:ind w:left="1580" w:hanging="359"/>
        <w:rPr>
          <w:b/>
          <w:sz w:val="24"/>
        </w:rPr>
      </w:pPr>
      <w:r>
        <w:rPr>
          <w:b/>
          <w:spacing w:val="-2"/>
          <w:sz w:val="24"/>
        </w:rPr>
        <w:t>Kecamatan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104CA1">
      <w:pPr>
        <w:pStyle w:val="ListParagraph"/>
        <w:numPr>
          <w:ilvl w:val="1"/>
          <w:numId w:val="3"/>
        </w:numPr>
        <w:tabs>
          <w:tab w:val="left" w:pos="1580"/>
          <w:tab w:val="left" w:pos="3742"/>
        </w:tabs>
        <w:spacing w:before="61"/>
        <w:ind w:left="1580" w:hanging="359"/>
        <w:rPr>
          <w:b/>
          <w:sz w:val="24"/>
        </w:rPr>
      </w:pPr>
      <w:r>
        <w:rPr>
          <w:b/>
          <w:spacing w:val="-2"/>
          <w:sz w:val="24"/>
        </w:rPr>
        <w:t>Kabupaten/Kota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0872B7" w:rsidRDefault="00104CA1">
      <w:pPr>
        <w:pStyle w:val="ListParagraph"/>
        <w:numPr>
          <w:ilvl w:val="0"/>
          <w:numId w:val="3"/>
        </w:numPr>
        <w:tabs>
          <w:tab w:val="left" w:pos="859"/>
          <w:tab w:val="left" w:pos="861"/>
        </w:tabs>
        <w:spacing w:before="56" w:line="223" w:lineRule="auto"/>
        <w:ind w:right="150"/>
        <w:jc w:val="both"/>
        <w:rPr>
          <w:sz w:val="24"/>
        </w:rPr>
      </w:pPr>
      <w:r>
        <w:rPr>
          <w:sz w:val="24"/>
        </w:rPr>
        <w:t>Seluruh</w:t>
      </w:r>
      <w:r>
        <w:rPr>
          <w:spacing w:val="-19"/>
          <w:sz w:val="24"/>
        </w:rPr>
        <w:t xml:space="preserve"> </w:t>
      </w:r>
      <w:r>
        <w:rPr>
          <w:sz w:val="24"/>
        </w:rPr>
        <w:t>dokumen</w:t>
      </w:r>
      <w:r>
        <w:rPr>
          <w:spacing w:val="-18"/>
          <w:sz w:val="24"/>
        </w:rPr>
        <w:t xml:space="preserve"> </w:t>
      </w:r>
      <w:r>
        <w:rPr>
          <w:sz w:val="24"/>
        </w:rPr>
        <w:t>dan</w:t>
      </w:r>
      <w:r>
        <w:rPr>
          <w:spacing w:val="-18"/>
          <w:sz w:val="24"/>
        </w:rPr>
        <w:t xml:space="preserve"> </w:t>
      </w:r>
      <w:r>
        <w:rPr>
          <w:sz w:val="24"/>
        </w:rPr>
        <w:t>data</w:t>
      </w:r>
      <w:r>
        <w:rPr>
          <w:spacing w:val="-18"/>
          <w:sz w:val="24"/>
        </w:rPr>
        <w:t xml:space="preserve"> </w:t>
      </w:r>
      <w:r>
        <w:rPr>
          <w:sz w:val="24"/>
        </w:rPr>
        <w:t>teknis</w:t>
      </w:r>
      <w:r>
        <w:rPr>
          <w:spacing w:val="-18"/>
          <w:sz w:val="24"/>
        </w:rPr>
        <w:t xml:space="preserve"> </w:t>
      </w:r>
      <w:r>
        <w:rPr>
          <w:sz w:val="24"/>
        </w:rPr>
        <w:t>yang</w:t>
      </w:r>
      <w:r>
        <w:rPr>
          <w:spacing w:val="-18"/>
          <w:sz w:val="24"/>
        </w:rPr>
        <w:t xml:space="preserve"> </w:t>
      </w:r>
      <w:r>
        <w:rPr>
          <w:sz w:val="24"/>
        </w:rPr>
        <w:t>saya</w:t>
      </w:r>
      <w:r>
        <w:rPr>
          <w:spacing w:val="-18"/>
          <w:sz w:val="24"/>
        </w:rPr>
        <w:t xml:space="preserve"> </w:t>
      </w:r>
      <w:r>
        <w:rPr>
          <w:sz w:val="24"/>
        </w:rPr>
        <w:t>lampirkan</w:t>
      </w:r>
      <w:r>
        <w:rPr>
          <w:spacing w:val="-18"/>
          <w:sz w:val="24"/>
        </w:rPr>
        <w:t xml:space="preserve"> </w:t>
      </w:r>
      <w:r>
        <w:rPr>
          <w:sz w:val="24"/>
        </w:rPr>
        <w:t>dalam</w:t>
      </w:r>
      <w:r>
        <w:rPr>
          <w:spacing w:val="-18"/>
          <w:sz w:val="24"/>
        </w:rPr>
        <w:t xml:space="preserve"> </w:t>
      </w:r>
      <w:r>
        <w:rPr>
          <w:sz w:val="24"/>
        </w:rPr>
        <w:t>permohon</w:t>
      </w:r>
      <w:bookmarkStart w:id="0" w:name="_GoBack"/>
      <w:bookmarkEnd w:id="0"/>
      <w:r>
        <w:rPr>
          <w:sz w:val="24"/>
        </w:rPr>
        <w:t>an</w:t>
      </w:r>
      <w:r>
        <w:rPr>
          <w:spacing w:val="-18"/>
          <w:sz w:val="24"/>
        </w:rPr>
        <w:t xml:space="preserve"> </w:t>
      </w:r>
      <w:r>
        <w:rPr>
          <w:sz w:val="24"/>
        </w:rPr>
        <w:t>ini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adalah </w:t>
      </w:r>
      <w:r>
        <w:rPr>
          <w:sz w:val="24"/>
        </w:rPr>
        <w:t>benar,</w:t>
      </w:r>
      <w:r>
        <w:rPr>
          <w:spacing w:val="-18"/>
          <w:sz w:val="24"/>
        </w:rPr>
        <w:t xml:space="preserve"> </w:t>
      </w:r>
      <w:r>
        <w:rPr>
          <w:sz w:val="24"/>
        </w:rPr>
        <w:t>sah,</w:t>
      </w:r>
      <w:r>
        <w:rPr>
          <w:spacing w:val="-18"/>
          <w:sz w:val="24"/>
        </w:rPr>
        <w:t xml:space="preserve"> </w:t>
      </w:r>
      <w:r>
        <w:rPr>
          <w:sz w:val="24"/>
        </w:rPr>
        <w:t>dan</w:t>
      </w:r>
      <w:r>
        <w:rPr>
          <w:spacing w:val="-14"/>
          <w:sz w:val="24"/>
        </w:rPr>
        <w:t xml:space="preserve"> </w:t>
      </w:r>
      <w:r>
        <w:rPr>
          <w:sz w:val="24"/>
        </w:rPr>
        <w:t>sesuai</w:t>
      </w:r>
      <w:r>
        <w:rPr>
          <w:spacing w:val="-17"/>
          <w:sz w:val="24"/>
        </w:rPr>
        <w:t xml:space="preserve"> </w:t>
      </w:r>
      <w:r>
        <w:rPr>
          <w:sz w:val="24"/>
        </w:rPr>
        <w:t>dengan</w:t>
      </w:r>
      <w:r>
        <w:rPr>
          <w:spacing w:val="-14"/>
          <w:sz w:val="24"/>
        </w:rPr>
        <w:t xml:space="preserve"> </w:t>
      </w:r>
      <w:r>
        <w:rPr>
          <w:sz w:val="24"/>
        </w:rPr>
        <w:t>kondisi</w:t>
      </w:r>
      <w:r>
        <w:rPr>
          <w:spacing w:val="-17"/>
          <w:sz w:val="24"/>
        </w:rPr>
        <w:t xml:space="preserve"> </w:t>
      </w:r>
      <w:r>
        <w:rPr>
          <w:sz w:val="24"/>
        </w:rPr>
        <w:t>yang</w:t>
      </w:r>
      <w:r>
        <w:rPr>
          <w:spacing w:val="-18"/>
          <w:sz w:val="24"/>
        </w:rPr>
        <w:t xml:space="preserve"> </w:t>
      </w:r>
      <w:r>
        <w:rPr>
          <w:sz w:val="24"/>
        </w:rPr>
        <w:t>sebenarnya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7"/>
          <w:sz w:val="24"/>
        </w:rPr>
        <w:t xml:space="preserve"> </w:t>
      </w:r>
      <w:r>
        <w:rPr>
          <w:sz w:val="24"/>
        </w:rPr>
        <w:t>lapangan.</w:t>
      </w:r>
    </w:p>
    <w:p w:rsidR="000872B7" w:rsidRDefault="00104CA1">
      <w:pPr>
        <w:pStyle w:val="ListParagraph"/>
        <w:numPr>
          <w:ilvl w:val="0"/>
          <w:numId w:val="3"/>
        </w:numPr>
        <w:tabs>
          <w:tab w:val="left" w:pos="859"/>
          <w:tab w:val="left" w:pos="861"/>
        </w:tabs>
        <w:spacing w:before="15" w:line="223" w:lineRule="auto"/>
        <w:ind w:right="147"/>
        <w:jc w:val="both"/>
        <w:rPr>
          <w:sz w:val="24"/>
        </w:rPr>
      </w:pPr>
      <w:r>
        <w:rPr>
          <w:spacing w:val="-8"/>
          <w:sz w:val="24"/>
        </w:rPr>
        <w:t xml:space="preserve">Apabila di kemudian hari terbukti bahwa pernyataan ini tidak benar dan/atau bangunan </w:t>
      </w:r>
      <w:r>
        <w:rPr>
          <w:sz w:val="24"/>
        </w:rPr>
        <w:t>tersebut dialihfungsikan menjadi tempat usaha/kegiatan komersial, saya bersedia menerima sanksi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administratif,</w:t>
      </w:r>
      <w:r>
        <w:rPr>
          <w:spacing w:val="-3"/>
          <w:sz w:val="24"/>
        </w:rPr>
        <w:t xml:space="preserve"> </w:t>
      </w:r>
      <w:r>
        <w:rPr>
          <w:sz w:val="24"/>
        </w:rPr>
        <w:t>pencabutan izin/KKPR,</w:t>
      </w:r>
      <w:r>
        <w:rPr>
          <w:spacing w:val="-3"/>
          <w:sz w:val="24"/>
        </w:rPr>
        <w:t xml:space="preserve"> </w:t>
      </w:r>
      <w:r>
        <w:rPr>
          <w:sz w:val="24"/>
        </w:rPr>
        <w:t>hingga sanksi</w:t>
      </w:r>
      <w:r>
        <w:rPr>
          <w:spacing w:val="-2"/>
          <w:sz w:val="24"/>
        </w:rPr>
        <w:t xml:space="preserve"> </w:t>
      </w:r>
      <w:r>
        <w:rPr>
          <w:sz w:val="24"/>
        </w:rPr>
        <w:t>hukum sesuai ketentuan</w:t>
      </w:r>
      <w:r>
        <w:rPr>
          <w:spacing w:val="-22"/>
          <w:sz w:val="24"/>
        </w:rPr>
        <w:t xml:space="preserve"> </w:t>
      </w:r>
      <w:r>
        <w:rPr>
          <w:sz w:val="24"/>
        </w:rPr>
        <w:t>peraturan</w:t>
      </w:r>
      <w:r>
        <w:rPr>
          <w:spacing w:val="-22"/>
          <w:sz w:val="24"/>
        </w:rPr>
        <w:t xml:space="preserve"> </w:t>
      </w:r>
      <w:r>
        <w:rPr>
          <w:sz w:val="24"/>
        </w:rPr>
        <w:t>perundang-undangan</w:t>
      </w:r>
      <w:r>
        <w:rPr>
          <w:spacing w:val="-22"/>
          <w:sz w:val="24"/>
        </w:rPr>
        <w:t xml:space="preserve"> </w:t>
      </w:r>
      <w:r>
        <w:rPr>
          <w:sz w:val="24"/>
        </w:rPr>
        <w:t>yang</w:t>
      </w:r>
      <w:r>
        <w:rPr>
          <w:spacing w:val="-25"/>
          <w:sz w:val="24"/>
        </w:rPr>
        <w:t xml:space="preserve"> </w:t>
      </w:r>
      <w:r>
        <w:rPr>
          <w:sz w:val="24"/>
        </w:rPr>
        <w:t>berlaku.</w:t>
      </w:r>
    </w:p>
    <w:p w:rsidR="000872B7" w:rsidRDefault="000872B7">
      <w:pPr>
        <w:pStyle w:val="BodyText"/>
      </w:pPr>
    </w:p>
    <w:p w:rsidR="000872B7" w:rsidRDefault="00104CA1">
      <w:pPr>
        <w:pStyle w:val="BodyText"/>
        <w:spacing w:line="223" w:lineRule="auto"/>
        <w:ind w:left="141" w:right="153"/>
        <w:jc w:val="both"/>
      </w:pPr>
      <w:r>
        <w:t>Demikian</w:t>
      </w:r>
      <w:r>
        <w:rPr>
          <w:spacing w:val="-10"/>
        </w:rPr>
        <w:t xml:space="preserve"> </w:t>
      </w:r>
      <w:r>
        <w:t>Surat</w:t>
      </w:r>
      <w:r>
        <w:rPr>
          <w:spacing w:val="-12"/>
        </w:rPr>
        <w:t xml:space="preserve"> </w:t>
      </w:r>
      <w:r>
        <w:t>Pernyataan</w:t>
      </w:r>
      <w:r>
        <w:rPr>
          <w:spacing w:val="-10"/>
        </w:rPr>
        <w:t xml:space="preserve"> </w:t>
      </w:r>
      <w:r>
        <w:t>ini</w:t>
      </w:r>
      <w:r>
        <w:rPr>
          <w:spacing w:val="-11"/>
        </w:rPr>
        <w:t xml:space="preserve"> </w:t>
      </w:r>
      <w:r>
        <w:t>saya</w:t>
      </w:r>
      <w:r>
        <w:rPr>
          <w:spacing w:val="-10"/>
        </w:rPr>
        <w:t xml:space="preserve"> </w:t>
      </w:r>
      <w:r>
        <w:t>buat</w:t>
      </w:r>
      <w:r>
        <w:rPr>
          <w:spacing w:val="-12"/>
        </w:rPr>
        <w:t xml:space="preserve"> </w:t>
      </w:r>
      <w:r>
        <w:t>dengan</w:t>
      </w:r>
      <w:r>
        <w:rPr>
          <w:spacing w:val="-10"/>
        </w:rPr>
        <w:t xml:space="preserve"> </w:t>
      </w:r>
      <w:r>
        <w:t>sebenarnya</w:t>
      </w:r>
      <w:r>
        <w:rPr>
          <w:spacing w:val="-10"/>
        </w:rPr>
        <w:t xml:space="preserve"> </w:t>
      </w:r>
      <w:r>
        <w:t>tanpa</w:t>
      </w:r>
      <w:r>
        <w:rPr>
          <w:spacing w:val="-10"/>
        </w:rPr>
        <w:t xml:space="preserve"> </w:t>
      </w:r>
      <w:r>
        <w:t>ada</w:t>
      </w:r>
      <w:r>
        <w:rPr>
          <w:spacing w:val="-10"/>
        </w:rPr>
        <w:t xml:space="preserve"> </w:t>
      </w:r>
      <w:r>
        <w:t>paksaan</w:t>
      </w:r>
      <w:r>
        <w:rPr>
          <w:spacing w:val="-10"/>
        </w:rPr>
        <w:t xml:space="preserve"> </w:t>
      </w:r>
      <w:r>
        <w:t>dari</w:t>
      </w:r>
      <w:r>
        <w:rPr>
          <w:spacing w:val="-11"/>
        </w:rPr>
        <w:t xml:space="preserve"> </w:t>
      </w:r>
      <w:r>
        <w:t xml:space="preserve">pihak manapun, untuk dipergunakan sebagaimana mestinya </w:t>
      </w:r>
      <w:r>
        <w:t>sebagai syarat kelengkapan administrasi KKPR Nonberusaha.</w:t>
      </w:r>
    </w:p>
    <w:p w:rsidR="000872B7" w:rsidRDefault="00104CA1">
      <w:pPr>
        <w:pStyle w:val="BodyText"/>
        <w:spacing w:before="277" w:line="230" w:lineRule="auto"/>
        <w:ind w:left="5528" w:right="213"/>
      </w:pPr>
      <w:r>
        <w:rPr>
          <w:spacing w:val="-6"/>
        </w:rPr>
        <w:t>[Kota</w:t>
      </w:r>
      <w:r>
        <w:rPr>
          <w:spacing w:val="-21"/>
        </w:rPr>
        <w:t xml:space="preserve"> </w:t>
      </w:r>
      <w:r>
        <w:rPr>
          <w:spacing w:val="-6"/>
        </w:rPr>
        <w:t>Lokasi],</w:t>
      </w:r>
      <w:r>
        <w:rPr>
          <w:spacing w:val="-23"/>
        </w:rPr>
        <w:t xml:space="preserve"> </w:t>
      </w:r>
      <w:r>
        <w:rPr>
          <w:spacing w:val="-6"/>
        </w:rPr>
        <w:t>[Tanggal</w:t>
      </w:r>
      <w:r>
        <w:rPr>
          <w:spacing w:val="-23"/>
        </w:rPr>
        <w:t xml:space="preserve"> </w:t>
      </w:r>
      <w:r>
        <w:rPr>
          <w:spacing w:val="-6"/>
        </w:rPr>
        <w:t>Bulan</w:t>
      </w:r>
      <w:r>
        <w:rPr>
          <w:spacing w:val="-20"/>
        </w:rPr>
        <w:t xml:space="preserve"> </w:t>
      </w:r>
      <w:r>
        <w:rPr>
          <w:spacing w:val="-6"/>
        </w:rPr>
        <w:t xml:space="preserve">Tahun] </w:t>
      </w:r>
      <w:r>
        <w:t>Yang Membuat Pernyataan,</w:t>
      </w:r>
    </w:p>
    <w:p w:rsidR="000872B7" w:rsidRDefault="00104CA1">
      <w:pPr>
        <w:spacing w:before="263"/>
        <w:ind w:left="5528"/>
        <w:rPr>
          <w:i/>
          <w:sz w:val="24"/>
        </w:rPr>
      </w:pPr>
      <w:r>
        <w:rPr>
          <w:i/>
          <w:w w:val="90"/>
          <w:sz w:val="24"/>
        </w:rPr>
        <w:t>(Materai</w:t>
      </w:r>
      <w:r>
        <w:rPr>
          <w:i/>
          <w:spacing w:val="-1"/>
          <w:w w:val="90"/>
          <w:sz w:val="24"/>
        </w:rPr>
        <w:t xml:space="preserve"> </w:t>
      </w:r>
      <w:r>
        <w:rPr>
          <w:i/>
          <w:spacing w:val="-2"/>
          <w:w w:val="95"/>
          <w:sz w:val="24"/>
        </w:rPr>
        <w:t>Rp10.000)</w:t>
      </w:r>
    </w:p>
    <w:p w:rsidR="000872B7" w:rsidRDefault="00104CA1">
      <w:pPr>
        <w:spacing w:before="258"/>
        <w:ind w:left="5528"/>
        <w:rPr>
          <w:b/>
          <w:sz w:val="24"/>
        </w:rPr>
      </w:pPr>
      <w:r>
        <w:rPr>
          <w:b/>
          <w:spacing w:val="-4"/>
          <w:sz w:val="24"/>
        </w:rPr>
        <w:t>(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[Nama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>Lengkap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Pemohon]</w:t>
      </w:r>
      <w:r>
        <w:rPr>
          <w:b/>
          <w:spacing w:val="-15"/>
          <w:sz w:val="24"/>
        </w:rPr>
        <w:t xml:space="preserve"> </w:t>
      </w:r>
      <w:r>
        <w:rPr>
          <w:b/>
          <w:spacing w:val="-10"/>
          <w:sz w:val="24"/>
        </w:rPr>
        <w:t>)</w:t>
      </w:r>
    </w:p>
    <w:p w:rsidR="000872B7" w:rsidRDefault="00104CA1">
      <w:pPr>
        <w:ind w:left="141"/>
        <w:rPr>
          <w:b/>
          <w:sz w:val="24"/>
        </w:rPr>
      </w:pPr>
      <w:r>
        <w:rPr>
          <w:b/>
          <w:spacing w:val="-2"/>
          <w:sz w:val="24"/>
        </w:rPr>
        <w:t>Catatan:</w:t>
      </w:r>
    </w:p>
    <w:p w:rsidR="000872B7" w:rsidRDefault="00104CA1">
      <w:pPr>
        <w:pStyle w:val="ListParagraph"/>
        <w:numPr>
          <w:ilvl w:val="0"/>
          <w:numId w:val="4"/>
        </w:numPr>
        <w:tabs>
          <w:tab w:val="left" w:pos="861"/>
        </w:tabs>
        <w:spacing w:before="24"/>
        <w:ind w:hanging="360"/>
        <w:rPr>
          <w:sz w:val="24"/>
        </w:rPr>
      </w:pPr>
      <w:r>
        <w:rPr>
          <w:spacing w:val="-6"/>
          <w:sz w:val="24"/>
        </w:rPr>
        <w:t>Tempelkan</w:t>
      </w:r>
      <w:r>
        <w:rPr>
          <w:spacing w:val="-10"/>
          <w:sz w:val="24"/>
        </w:rPr>
        <w:t xml:space="preserve"> </w:t>
      </w:r>
      <w:r>
        <w:rPr>
          <w:b/>
          <w:spacing w:val="-6"/>
          <w:sz w:val="24"/>
        </w:rPr>
        <w:t>Materai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Rp10.000</w:t>
      </w:r>
      <w:r>
        <w:rPr>
          <w:b/>
          <w:spacing w:val="-7"/>
          <w:sz w:val="24"/>
        </w:rPr>
        <w:t xml:space="preserve"> </w:t>
      </w:r>
      <w:r>
        <w:rPr>
          <w:spacing w:val="-6"/>
          <w:sz w:val="24"/>
        </w:rPr>
        <w:t>pada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bagian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tanda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tangan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sebelum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ditandatangani.</w:t>
      </w:r>
    </w:p>
    <w:p w:rsidR="000872B7" w:rsidRDefault="00104CA1">
      <w:pPr>
        <w:pStyle w:val="ListParagraph"/>
        <w:numPr>
          <w:ilvl w:val="0"/>
          <w:numId w:val="4"/>
        </w:numPr>
        <w:tabs>
          <w:tab w:val="left" w:pos="861"/>
        </w:tabs>
        <w:spacing w:before="24" w:line="252" w:lineRule="auto"/>
        <w:ind w:right="1141"/>
        <w:rPr>
          <w:sz w:val="24"/>
        </w:rPr>
      </w:pPr>
      <w:r>
        <w:rPr>
          <w:sz w:val="24"/>
        </w:rPr>
        <w:t>Dokumen</w:t>
      </w:r>
      <w:r>
        <w:rPr>
          <w:spacing w:val="-21"/>
          <w:sz w:val="24"/>
        </w:rPr>
        <w:t xml:space="preserve"> </w:t>
      </w:r>
      <w:r>
        <w:rPr>
          <w:sz w:val="24"/>
        </w:rPr>
        <w:t>Asli</w:t>
      </w:r>
      <w:r>
        <w:rPr>
          <w:spacing w:val="-22"/>
          <w:sz w:val="24"/>
        </w:rPr>
        <w:t xml:space="preserve"> </w:t>
      </w:r>
      <w:r>
        <w:rPr>
          <w:b/>
          <w:sz w:val="24"/>
        </w:rPr>
        <w:t>SURAT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PERNYATAAN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ini</w:t>
      </w:r>
      <w:r>
        <w:rPr>
          <w:b/>
          <w:spacing w:val="-24"/>
          <w:sz w:val="24"/>
        </w:rPr>
        <w:t xml:space="preserve"> </w:t>
      </w:r>
      <w:r>
        <w:rPr>
          <w:sz w:val="24"/>
        </w:rPr>
        <w:t>diserahkan</w:t>
      </w:r>
      <w:r>
        <w:rPr>
          <w:spacing w:val="-21"/>
          <w:sz w:val="24"/>
        </w:rPr>
        <w:t xml:space="preserve"> </w:t>
      </w:r>
      <w:r>
        <w:rPr>
          <w:sz w:val="24"/>
        </w:rPr>
        <w:t>ke</w:t>
      </w:r>
      <w:r>
        <w:rPr>
          <w:spacing w:val="-25"/>
          <w:sz w:val="24"/>
        </w:rPr>
        <w:t xml:space="preserve"> </w:t>
      </w:r>
      <w:r>
        <w:rPr>
          <w:sz w:val="24"/>
        </w:rPr>
        <w:t>Dinas</w:t>
      </w:r>
      <w:r>
        <w:rPr>
          <w:spacing w:val="-24"/>
          <w:sz w:val="24"/>
        </w:rPr>
        <w:t xml:space="preserve"> </w:t>
      </w:r>
      <w:r>
        <w:rPr>
          <w:sz w:val="24"/>
        </w:rPr>
        <w:t>PUPR</w:t>
      </w:r>
      <w:r>
        <w:rPr>
          <w:spacing w:val="-24"/>
          <w:sz w:val="24"/>
        </w:rPr>
        <w:t xml:space="preserve"> </w:t>
      </w:r>
      <w:r>
        <w:rPr>
          <w:sz w:val="24"/>
        </w:rPr>
        <w:t>pada</w:t>
      </w:r>
      <w:r>
        <w:rPr>
          <w:spacing w:val="-21"/>
          <w:sz w:val="24"/>
        </w:rPr>
        <w:t xml:space="preserve"> </w:t>
      </w:r>
      <w:r>
        <w:rPr>
          <w:sz w:val="24"/>
        </w:rPr>
        <w:t>saat peninjauan</w:t>
      </w:r>
      <w:r>
        <w:rPr>
          <w:spacing w:val="-12"/>
          <w:sz w:val="24"/>
        </w:rPr>
        <w:t xml:space="preserve"> </w:t>
      </w:r>
      <w:r>
        <w:rPr>
          <w:sz w:val="24"/>
        </w:rPr>
        <w:t>lokasi.</w:t>
      </w:r>
    </w:p>
    <w:sectPr w:rsidR="000872B7">
      <w:type w:val="continuous"/>
      <w:pgSz w:w="11910" w:h="18720"/>
      <w:pgMar w:top="46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CA1" w:rsidRDefault="00104CA1">
      <w:r>
        <w:separator/>
      </w:r>
    </w:p>
  </w:endnote>
  <w:endnote w:type="continuationSeparator" w:id="0">
    <w:p w:rsidR="00104CA1" w:rsidRDefault="00104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2B7" w:rsidRDefault="00104CA1">
    <w:pPr>
      <w:spacing w:line="200" w:lineRule="exact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916940</wp:posOffset>
              </wp:positionH>
              <wp:positionV relativeFrom="page">
                <wp:posOffset>10233660</wp:posOffset>
              </wp:positionV>
              <wp:extent cx="6192520" cy="365760"/>
              <wp:effectExtent l="0" t="0" r="0" b="15875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92520" cy="365760"/>
                        <a:chOff x="1444" y="16116"/>
                        <a:chExt cx="9752" cy="576"/>
                      </a:xfrm>
                    </wpg:grpSpPr>
                    <wps:wsp>
                      <wps:cNvPr id="8" name="Freeform 5"/>
                      <wps:cNvSpPr/>
                      <wps:spPr bwMode="auto">
                        <a:xfrm>
                          <a:off x="10466" y="16126"/>
                          <a:ext cx="720" cy="504"/>
                        </a:xfrm>
                        <a:custGeom>
                          <a:avLst/>
                          <a:gdLst>
                            <a:gd name="T0" fmla="+- 0 10466 10466"/>
                            <a:gd name="T1" fmla="*/ T0 w 720"/>
                            <a:gd name="T2" fmla="+- 0 16630 16126"/>
                            <a:gd name="T3" fmla="*/ 16630 h 504"/>
                            <a:gd name="T4" fmla="+- 0 11186 10466"/>
                            <a:gd name="T5" fmla="*/ T4 w 720"/>
                            <a:gd name="T6" fmla="+- 0 16630 16126"/>
                            <a:gd name="T7" fmla="*/ 16630 h 504"/>
                            <a:gd name="T8" fmla="+- 0 11186 10466"/>
                            <a:gd name="T9" fmla="*/ T8 w 720"/>
                            <a:gd name="T10" fmla="+- 0 16126 16126"/>
                            <a:gd name="T11" fmla="*/ 16126 h 504"/>
                            <a:gd name="T12" fmla="+- 0 10466 10466"/>
                            <a:gd name="T13" fmla="*/ T12 w 720"/>
                            <a:gd name="T14" fmla="+- 0 16126 16126"/>
                            <a:gd name="T15" fmla="*/ 16126 h 504"/>
                            <a:gd name="T16" fmla="+- 0 10466 10466"/>
                            <a:gd name="T17" fmla="*/ T16 w 720"/>
                            <a:gd name="T18" fmla="+- 0 16630 16126"/>
                            <a:gd name="T19" fmla="*/ 16630 h 5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20" h="504">
                              <a:moveTo>
                                <a:pt x="0" y="504"/>
                              </a:moveTo>
                              <a:lnTo>
                                <a:pt x="720" y="504"/>
                              </a:lnTo>
                              <a:lnTo>
                                <a:pt x="720" y="0"/>
                              </a:lnTo>
                              <a:lnTo>
                                <a:pt x="0" y="0"/>
                              </a:lnTo>
                              <a:lnTo>
                                <a:pt x="0" y="5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4"/>
                      <wps:cNvSpPr/>
                      <wps:spPr bwMode="auto">
                        <a:xfrm>
                          <a:off x="1469" y="16133"/>
                          <a:ext cx="8997" cy="0"/>
                        </a:xfrm>
                        <a:custGeom>
                          <a:avLst/>
                          <a:gdLst>
                            <a:gd name="T0" fmla="+- 0 1469 1469"/>
                            <a:gd name="T1" fmla="*/ T0 w 8997"/>
                            <a:gd name="T2" fmla="+- 0 10466 1469"/>
                            <a:gd name="T3" fmla="*/ T2 w 89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7">
                              <a:moveTo>
                                <a:pt x="0" y="0"/>
                              </a:moveTo>
                              <a:lnTo>
                                <a:pt x="8997" y="0"/>
                              </a:lnTo>
                            </a:path>
                          </a:pathLst>
                        </a:custGeom>
                        <a:noFill/>
                        <a:ln w="19813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44" y="16220"/>
                          <a:ext cx="8988" cy="4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group id="_x0000_s1026" o:spid="_x0000_s1026" o:spt="203" style="position:absolute;left:0pt;margin-left:72.2pt;margin-top:805.8pt;height:28.8pt;width:487.6pt;mso-position-horizontal-relative:page;mso-position-vertical-relative:page;z-index:-251657216;mso-width-relative:page;mso-height-relative:page;" coordorigin="1444,16116" coordsize="9752,576" o:gfxdata="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GXz/QABWoxflw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">
              <o:lock v:ext="edit" aspectratio="f"/>
              <v:shape id="Freeform 5" o:spid="_x0000_s1026" o:spt="100" style="position:absolute;left:10466;top:16126;height:504;width:720;" fillcolor="#000000" filled="t" stroked="f" coordsize="720,504" o:gfxdata="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TtNmOtwAAANoAAAAP&#10;AAAAAAAAAAEAIAAAACIAAABkcnMvZG93bnJldi54bWxQSwECFAAUAAAACACHTuJAMy8FnjsAAAA5&#10;AAAAEAAAAAAAAAABACAAAAAGAQAAZHJzL3NoYXBleG1sLnhtbFBLBQYAAAAABgAGAFsBAACwAwAA&#10;AAA=&#10;" path="m0,504l720,504,720,0,0,0,0,504xe">
                <v:path o:connectlocs="0,16630;720,16630;720,16126;0,16126;0,16630" o:connectangles="0,0,0,0,0"/>
                <v:fill on="t" focussize="0,0"/>
                <v:stroke on="f"/>
                <v:imagedata o:title=""/>
                <o:lock v:ext="edit" aspectratio="f"/>
              </v:shape>
              <v:shape id="Freeform 4" o:spid="_x0000_s1026" o:spt="100" style="position:absolute;left:1469;top:16133;height:0;width:8997;" filled="f" stroked="t" coordsize="8997,1" o:gfxdata="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8k2obsAAADa&#10;AAAADwAAAAAAAAABACAAAAAiAAAAZHJzL2Rvd25yZXYueG1sUEsBAhQAFAAAAAgAh07iQDMvBZ47&#10;AAAAOQAAABAAAAAAAAAAAQAgAAAACgEAAGRycy9zaGFwZXhtbC54bWxQSwUGAAAAAAYABgBbAQAA&#10;tAMAAAAA&#10;" path="m0,0l8997,0e">
                <v:path o:connectlocs="0,0;8997,0" o:connectangles="0,0"/>
                <v:fill on="f" focussize="0,0"/>
                <v:stroke weight="1.56007874015748pt" color="#000000" joinstyle="round"/>
                <v:imagedata o:title=""/>
                <o:lock v:ext="edit" aspectratio="f"/>
              </v:shape>
              <v:shape id="Picture 3" o:spid="_x0000_s1026" o:spt="75" type="#_x0000_t75" style="position:absolute;left:1444;top:16220;height:472;width:8988;" filled="f" o:preferrelative="t" stroked="f" coordsize="21600,21600" o:gfxdata="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YwNwvQAA&#10;ANsAAAAPAAAAAAAAAAEAIAAAACIAAABkcnMvZG93bnJldi54bWxQSwECFAAUAAAACACHTuJAMy8F&#10;njsAAAA5AAAAEAAAAAAAAAABACAAAAAMAQAAZHJzL3NoYXBleG1sLnhtbFBLBQYAAAAABgAGAFsB&#10;AAC2AwAA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6732905</wp:posOffset>
              </wp:positionH>
              <wp:positionV relativeFrom="page">
                <wp:posOffset>10319385</wp:posOffset>
              </wp:positionV>
              <wp:extent cx="378460" cy="20320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872B7" w:rsidRDefault="00104CA1">
                          <w:pPr>
                            <w:spacing w:line="300" w:lineRule="exact"/>
                            <w:ind w:left="40" w:right="-22"/>
                            <w:rPr>
                              <w:rFonts w:ascii="Bookman Old Style" w:eastAsia="Bookman Old Style" w:hAnsi="Bookman Old Style" w:cs="Bookman Old Style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Bookman Old Style" w:eastAsia="Bookman Old Style" w:hAnsi="Bookman Old Style" w:cs="Bookman Old Style"/>
                              <w:color w:val="FFFFFF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6B0E">
                            <w:rPr>
                              <w:rFonts w:ascii="Bookman Old Style" w:eastAsia="Bookman Old Style" w:hAnsi="Bookman Old Style" w:cs="Bookman Old Style"/>
                              <w:noProof/>
                              <w:color w:val="FFFFFF"/>
                              <w:sz w:val="28"/>
                              <w:szCs w:val="2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530.15pt;margin-top:812.55pt;width:29.8pt;height:16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" filled="f" stroked="f">
              <v:textbox inset="0,0,0,0">
                <w:txbxContent>
                  <w:p w:rsidR="000872B7" w:rsidRDefault="00104CA1">
                    <w:pPr>
                      <w:spacing w:line="300" w:lineRule="exact"/>
                      <w:ind w:left="40" w:right="-22"/>
                      <w:rPr>
                        <w:rFonts w:ascii="Bookman Old Style" w:eastAsia="Bookman Old Style" w:hAnsi="Bookman Old Style" w:cs="Bookman Old Style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Bookman Old Style" w:eastAsia="Bookman Old Style" w:hAnsi="Bookman Old Style" w:cs="Bookman Old Style"/>
                        <w:color w:val="FFFFFF"/>
                        <w:sz w:val="28"/>
                        <w:szCs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C6B0E">
                      <w:rPr>
                        <w:rFonts w:ascii="Bookman Old Style" w:eastAsia="Bookman Old Style" w:hAnsi="Bookman Old Style" w:cs="Bookman Old Style"/>
                        <w:noProof/>
                        <w:color w:val="FFFFFF"/>
                        <w:sz w:val="28"/>
                        <w:szCs w:val="2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CA1" w:rsidRDefault="00104CA1">
      <w:r>
        <w:separator/>
      </w:r>
    </w:p>
  </w:footnote>
  <w:footnote w:type="continuationSeparator" w:id="0">
    <w:p w:rsidR="00104CA1" w:rsidRDefault="00104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861" w:hanging="3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1"/>
        <w:sz w:val="24"/>
        <w:szCs w:val="24"/>
        <w:lang w:val="id" w:eastAsia="en-US" w:bidi="ar-SA"/>
      </w:rPr>
    </w:lvl>
    <w:lvl w:ilvl="1"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2">
      <w:numFmt w:val="bullet"/>
      <w:lvlText w:val="•"/>
      <w:lvlJc w:val="left"/>
      <w:pPr>
        <w:ind w:left="2507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34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61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88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16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4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70" w:hanging="360"/>
      </w:pPr>
      <w:rPr>
        <w:rFonts w:hint="default"/>
        <w:lang w:val="id" w:eastAsia="en-US" w:bidi="ar-SA"/>
      </w:rPr>
    </w:lvl>
  </w:abstractNum>
  <w:abstractNum w:abstractNumId="1">
    <w:nsid w:val="0053208E"/>
    <w:multiLevelType w:val="multilevel"/>
    <w:tmpl w:val="0053208E"/>
    <w:lvl w:ilvl="0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1766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72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79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85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98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05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11" w:hanging="361"/>
      </w:pPr>
      <w:rPr>
        <w:rFonts w:hint="default"/>
        <w:lang w:val="id" w:eastAsia="en-US" w:bidi="ar-SA"/>
      </w:rPr>
    </w:lvl>
  </w:abstractNum>
  <w:abstractNum w:abstractNumId="2">
    <w:nsid w:val="59ADCABA"/>
    <w:multiLevelType w:val="multilevel"/>
    <w:tmpl w:val="59ADCABA"/>
    <w:lvl w:ilvl="0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1766" w:hanging="36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72" w:hanging="36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579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85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2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98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05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11" w:hanging="361"/>
      </w:pPr>
      <w:rPr>
        <w:rFonts w:hint="default"/>
        <w:lang w:val="id" w:eastAsia="en-US" w:bidi="ar-SA"/>
      </w:rPr>
    </w:lvl>
  </w:abstractNum>
  <w:abstractNum w:abstractNumId="3">
    <w:nsid w:val="5B3B3983"/>
    <w:multiLevelType w:val="multilevel"/>
    <w:tmpl w:val="5B3B3983"/>
    <w:lvl w:ilvl="0">
      <w:start w:val="1"/>
      <w:numFmt w:val="decimal"/>
      <w:lvlText w:val="%1."/>
      <w:lvlJc w:val="left"/>
      <w:pPr>
        <w:ind w:left="1171" w:hanging="4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1" w:hanging="360"/>
      </w:pPr>
    </w:lvl>
    <w:lvl w:ilvl="2">
      <w:start w:val="1"/>
      <w:numFmt w:val="lowerRoman"/>
      <w:lvlText w:val="%3."/>
      <w:lvlJc w:val="right"/>
      <w:pPr>
        <w:ind w:left="2521" w:hanging="180"/>
      </w:pPr>
    </w:lvl>
    <w:lvl w:ilvl="3">
      <w:start w:val="1"/>
      <w:numFmt w:val="decimal"/>
      <w:lvlText w:val="%4."/>
      <w:lvlJc w:val="left"/>
      <w:pPr>
        <w:ind w:left="3241" w:hanging="360"/>
      </w:pPr>
    </w:lvl>
    <w:lvl w:ilvl="4">
      <w:start w:val="1"/>
      <w:numFmt w:val="lowerLetter"/>
      <w:lvlText w:val="%5."/>
      <w:lvlJc w:val="left"/>
      <w:pPr>
        <w:ind w:left="3961" w:hanging="360"/>
      </w:pPr>
    </w:lvl>
    <w:lvl w:ilvl="5">
      <w:start w:val="1"/>
      <w:numFmt w:val="lowerRoman"/>
      <w:lvlText w:val="%6."/>
      <w:lvlJc w:val="right"/>
      <w:pPr>
        <w:ind w:left="4681" w:hanging="180"/>
      </w:pPr>
    </w:lvl>
    <w:lvl w:ilvl="6">
      <w:start w:val="1"/>
      <w:numFmt w:val="decimal"/>
      <w:lvlText w:val="%7."/>
      <w:lvlJc w:val="left"/>
      <w:pPr>
        <w:ind w:left="5401" w:hanging="360"/>
      </w:pPr>
    </w:lvl>
    <w:lvl w:ilvl="7">
      <w:start w:val="1"/>
      <w:numFmt w:val="lowerLetter"/>
      <w:lvlText w:val="%8."/>
      <w:lvlJc w:val="left"/>
      <w:pPr>
        <w:ind w:left="6121" w:hanging="360"/>
      </w:pPr>
    </w:lvl>
    <w:lvl w:ilvl="8">
      <w:start w:val="1"/>
      <w:numFmt w:val="lowerRoman"/>
      <w:lvlText w:val="%9."/>
      <w:lvlJc w:val="right"/>
      <w:pPr>
        <w:ind w:left="6841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72B7"/>
    <w:rsid w:val="000872B7"/>
    <w:rsid w:val="000C3DE7"/>
    <w:rsid w:val="00104CA1"/>
    <w:rsid w:val="00914D6F"/>
    <w:rsid w:val="00EC6B0E"/>
    <w:rsid w:val="0ACB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before="67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rsid w:val="00EC6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B0E"/>
    <w:rPr>
      <w:rFonts w:ascii="Tahoma" w:eastAsia="Trebuchet MS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before="67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rsid w:val="00EC6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B0E"/>
    <w:rPr>
      <w:rFonts w:ascii="Tahoma" w:eastAsia="Trebuchet MS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0.jpeg"/><Relationship Id="rId17" Type="http://schemas.openxmlformats.org/officeDocument/2006/relationships/image" Target="media/image50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dcterms:created xsi:type="dcterms:W3CDTF">2026-09-24T02:11:00Z</dcterms:created>
  <dcterms:modified xsi:type="dcterms:W3CDTF">2026-09-24T02:11:00Z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for Microsoft 365</vt:lpwstr>
  </property>
  <property fmtid="{D5CDD505-2E9C-101B-9397-08002B2CF9AE}" pid="7" name="KSOTemplateDocerSaveRecord">
    <vt:lpwstr>eyJoZGlkIjoiNjBlZDNmYWMwMTFjOThiYTk5Y2QzZTE5MTU1YTNjYmMiLCJ1c2VySWQiOiI5Nzk2NDAyNzk0MjMifQ==</vt:lpwstr>
  </property>
  <property fmtid="{D5CDD505-2E9C-101B-9397-08002B2CF9AE}" pid="8" name="KSOProductBuildVer">
    <vt:lpwstr>1033-12.1.0.28485</vt:lpwstr>
  </property>
  <property fmtid="{D5CDD505-2E9C-101B-9397-08002B2CF9AE}" pid="9" name="ICV">
    <vt:lpwstr>CB89334F716342C498C3399DE356E658_12</vt:lpwstr>
  </property>
</Properties>
</file>